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inorHAnsi" w:hAnsiTheme="minorHAnsi" w:cstheme="minorHAnsi"/>
        </w:rPr>
        <w:id w:val="-597098819"/>
        <w:docPartObj>
          <w:docPartGallery w:val="Cover Pages"/>
          <w:docPartUnique/>
        </w:docPartObj>
      </w:sdtPr>
      <w:sdtEndPr/>
      <w:sdtContent>
        <w:p w:rsidR="00E600C9" w:rsidRPr="00F62B08" w:rsidRDefault="00E600C9" w:rsidP="00E600C9">
          <w:pPr>
            <w:jc w:val="center"/>
            <w:rPr>
              <w:rFonts w:asciiTheme="minorHAnsi" w:hAnsiTheme="minorHAnsi" w:cstheme="minorHAnsi"/>
            </w:rPr>
          </w:pPr>
          <w:r w:rsidRPr="00F62B08">
            <w:rPr>
              <w:rFonts w:asciiTheme="minorHAnsi" w:hAnsiTheme="minorHAnsi" w:cstheme="minorHAnsi"/>
              <w:noProof/>
            </w:rPr>
            <w:drawing>
              <wp:inline distT="0" distB="0" distL="0" distR="0">
                <wp:extent cx="3470564" cy="49992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png"/>
                        <pic:cNvPicPr/>
                      </pic:nvPicPr>
                      <pic:blipFill>
                        <a:blip r:embed="rId8">
                          <a:extLst>
                            <a:ext uri="{28A0092B-C50C-407E-A947-70E740481C1C}">
                              <a14:useLocalDpi xmlns:a14="http://schemas.microsoft.com/office/drawing/2010/main" val="0"/>
                            </a:ext>
                          </a:extLst>
                        </a:blip>
                        <a:stretch>
                          <a:fillRect/>
                        </a:stretch>
                      </pic:blipFill>
                      <pic:spPr>
                        <a:xfrm>
                          <a:off x="0" y="0"/>
                          <a:ext cx="3494419" cy="5033640"/>
                        </a:xfrm>
                        <a:prstGeom prst="rect">
                          <a:avLst/>
                        </a:prstGeom>
                      </pic:spPr>
                    </pic:pic>
                  </a:graphicData>
                </a:graphic>
              </wp:inline>
            </w:drawing>
          </w:r>
        </w:p>
        <w:p w:rsidR="00E600C9" w:rsidRPr="00F62B08" w:rsidRDefault="00E600C9" w:rsidP="00E600C9">
          <w:pPr>
            <w:rPr>
              <w:rFonts w:asciiTheme="minorHAnsi" w:hAnsiTheme="minorHAnsi" w:cstheme="minorHAnsi"/>
            </w:rPr>
          </w:pPr>
          <w:r w:rsidRPr="00F62B08">
            <w:rPr>
              <w:rFonts w:asciiTheme="minorHAnsi" w:hAnsiTheme="minorHAnsi" w:cstheme="minorHAnsi"/>
              <w:noProof/>
            </w:rPr>
            <mc:AlternateContent>
              <mc:Choice Requires="wps">
                <w:drawing>
                  <wp:anchor distT="45720" distB="45720" distL="114300" distR="114300" simplePos="0" relativeHeight="251663360" behindDoc="0" locked="0" layoutInCell="1" allowOverlap="1" wp14:anchorId="610B0B04" wp14:editId="7FB28984">
                    <wp:simplePos x="0" y="0"/>
                    <wp:positionH relativeFrom="margin">
                      <wp:align>right</wp:align>
                    </wp:positionH>
                    <wp:positionV relativeFrom="paragraph">
                      <wp:posOffset>232410</wp:posOffset>
                    </wp:positionV>
                    <wp:extent cx="5941060"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1404620"/>
                            </a:xfrm>
                            <a:prstGeom prst="rect">
                              <a:avLst/>
                            </a:prstGeom>
                            <a:noFill/>
                            <a:ln w="9525">
                              <a:noFill/>
                              <a:miter lim="800000"/>
                              <a:headEnd/>
                              <a:tailEnd/>
                            </a:ln>
                          </wps:spPr>
                          <wps:txbx>
                            <w:txbxContent>
                              <w:p w:rsidR="00680A69" w:rsidRPr="005550C6" w:rsidRDefault="00680A69" w:rsidP="00E600C9">
                                <w:pPr>
                                  <w:jc w:val="center"/>
                                  <w:rPr>
                                    <w:b/>
                                    <w:color w:val="D83B01"/>
                                    <w:sz w:val="160"/>
                                  </w:rPr>
                                </w:pPr>
                                <w:r>
                                  <w:rPr>
                                    <w:b/>
                                    <w:color w:val="D83B01"/>
                                    <w:sz w:val="56"/>
                                  </w:rPr>
                                  <w:t>Cups2Go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0B0B04" id="_x0000_t202" coordsize="21600,21600" o:spt="202" path="m,l,21600r21600,l21600,xe">
                    <v:stroke joinstyle="miter"/>
                    <v:path gradientshapeok="t" o:connecttype="rect"/>
                  </v:shapetype>
                  <v:shape id="Text Box 2" o:spid="_x0000_s1026" type="#_x0000_t202" style="position:absolute;margin-left:416.6pt;margin-top:18.3pt;width:467.8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" filled="f" stroked="f">
                    <v:textbox style="mso-fit-shape-to-text:t">
                      <w:txbxContent>
                        <w:p w:rsidR="00680A69" w:rsidRPr="005550C6" w:rsidRDefault="00680A69" w:rsidP="00E600C9">
                          <w:pPr>
                            <w:jc w:val="center"/>
                            <w:rPr>
                              <w:b/>
                              <w:color w:val="D83B01"/>
                              <w:sz w:val="160"/>
                            </w:rPr>
                          </w:pPr>
                          <w:r>
                            <w:rPr>
                              <w:b/>
                              <w:color w:val="D83B01"/>
                              <w:sz w:val="56"/>
                            </w:rPr>
                            <w:t>Cups2Go</w:t>
                          </w:r>
                        </w:p>
                      </w:txbxContent>
                    </v:textbox>
                    <w10:wrap type="square" anchorx="margin"/>
                  </v:shape>
                </w:pict>
              </mc:Fallback>
            </mc:AlternateContent>
          </w:r>
        </w:p>
        <w:p w:rsidR="00E600C9" w:rsidRPr="00F62B08" w:rsidRDefault="00E600C9" w:rsidP="00E600C9">
          <w:pPr>
            <w:rPr>
              <w:rFonts w:asciiTheme="minorHAnsi" w:hAnsiTheme="minorHAnsi" w:cstheme="minorHAnsi"/>
            </w:rPr>
          </w:pPr>
        </w:p>
        <w:p w:rsidR="00E600C9" w:rsidRPr="00F62B08" w:rsidRDefault="002B0370" w:rsidP="00E600C9">
          <w:pPr>
            <w:rPr>
              <w:rFonts w:asciiTheme="minorHAnsi" w:hAnsiTheme="minorHAnsi" w:cstheme="minorHAnsi"/>
            </w:rPr>
          </w:pPr>
          <w:r w:rsidRPr="00F62B08">
            <w:rPr>
              <w:rFonts w:asciiTheme="minorHAnsi" w:hAnsiTheme="minorHAnsi" w:cstheme="minorHAnsi"/>
              <w:noProof/>
            </w:rPr>
            <mc:AlternateContent>
              <mc:Choice Requires="wps">
                <w:drawing>
                  <wp:anchor distT="45720" distB="45720" distL="114300" distR="114300" simplePos="0" relativeHeight="251661312" behindDoc="0" locked="0" layoutInCell="1" allowOverlap="1" wp14:anchorId="7AF44CA0" wp14:editId="092C7FDA">
                    <wp:simplePos x="0" y="0"/>
                    <wp:positionH relativeFrom="margin">
                      <wp:posOffset>-3175</wp:posOffset>
                    </wp:positionH>
                    <wp:positionV relativeFrom="paragraph">
                      <wp:posOffset>341190</wp:posOffset>
                    </wp:positionV>
                    <wp:extent cx="594106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1404620"/>
                            </a:xfrm>
                            <a:prstGeom prst="rect">
                              <a:avLst/>
                            </a:prstGeom>
                            <a:noFill/>
                            <a:ln w="9525">
                              <a:noFill/>
                              <a:miter lim="800000"/>
                              <a:headEnd/>
                              <a:tailEnd/>
                            </a:ln>
                          </wps:spPr>
                          <wps:txbx>
                            <w:txbxContent>
                              <w:p w:rsidR="00680A69" w:rsidRPr="008F1194" w:rsidRDefault="00680A69" w:rsidP="00E600C9">
                                <w:pPr>
                                  <w:jc w:val="center"/>
                                  <w:rPr>
                                    <w:b/>
                                    <w:color w:val="D83B01"/>
                                    <w:sz w:val="160"/>
                                  </w:rPr>
                                </w:pPr>
                                <w:r w:rsidRPr="000D40FD">
                                  <w:rPr>
                                    <w:b/>
                                    <w:color w:val="D83B01"/>
                                    <w:sz w:val="56"/>
                                  </w:rPr>
                                  <w:t>BUSINESS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F44CA0" id="_x0000_s1027" type="#_x0000_t202" style="position:absolute;margin-left:-.25pt;margin-top:26.85pt;width:467.8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" filled="f" stroked="f">
                    <v:textbox style="mso-fit-shape-to-text:t">
                      <w:txbxContent>
                        <w:p w:rsidR="00680A69" w:rsidRPr="008F1194" w:rsidRDefault="00680A69" w:rsidP="00E600C9">
                          <w:pPr>
                            <w:jc w:val="center"/>
                            <w:rPr>
                              <w:b/>
                              <w:color w:val="D83B01"/>
                              <w:sz w:val="160"/>
                            </w:rPr>
                          </w:pPr>
                          <w:r w:rsidRPr="000D40FD">
                            <w:rPr>
                              <w:b/>
                              <w:color w:val="D83B01"/>
                              <w:sz w:val="56"/>
                            </w:rPr>
                            <w:t>BUSINESS PLAN</w:t>
                          </w:r>
                        </w:p>
                      </w:txbxContent>
                    </v:textbox>
                    <w10:wrap type="square" anchorx="margin"/>
                  </v:shape>
                </w:pict>
              </mc:Fallback>
            </mc:AlternateContent>
          </w:r>
        </w:p>
        <w:p w:rsidR="00E600C9" w:rsidRPr="00F62B08" w:rsidRDefault="0020672C" w:rsidP="00486CEC">
          <w:pPr>
            <w:jc w:val="center"/>
            <w:rPr>
              <w:rFonts w:asciiTheme="minorHAnsi" w:hAnsiTheme="minorHAnsi" w:cstheme="minorHAnsi"/>
            </w:rPr>
          </w:pPr>
          <w:r>
            <w:rPr>
              <w:rFonts w:asciiTheme="minorHAnsi" w:hAnsiTheme="minorHAnsi" w:cstheme="minorHAnsi"/>
            </w:rPr>
            <w:t xml:space="preserve">Word Count </w:t>
          </w:r>
          <w:r w:rsidR="00486CEC">
            <w:rPr>
              <w:rFonts w:asciiTheme="minorHAnsi" w:hAnsiTheme="minorHAnsi" w:cstheme="minorHAnsi"/>
            </w:rPr>
            <w:t>:1680</w:t>
          </w: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F62B08" w:rsidRPr="00F62B08" w:rsidRDefault="00F62B08">
          <w:pPr>
            <w:spacing w:after="160" w:line="259" w:lineRule="auto"/>
            <w:rPr>
              <w:rFonts w:asciiTheme="minorHAnsi" w:hAnsiTheme="minorHAnsi" w:cstheme="minorHAnsi"/>
              <w:color w:val="D83B01"/>
              <w:sz w:val="28"/>
            </w:rPr>
          </w:pPr>
          <w:r w:rsidRPr="00F62B08">
            <w:rPr>
              <w:rFonts w:asciiTheme="minorHAnsi" w:hAnsiTheme="minorHAnsi" w:cstheme="minorHAnsi"/>
              <w:noProof/>
            </w:rPr>
            <mc:AlternateContent>
              <mc:Choice Requires="wpg">
                <w:drawing>
                  <wp:anchor distT="0" distB="0" distL="114300" distR="114300" simplePos="0" relativeHeight="251665408" behindDoc="0" locked="0" layoutInCell="1" allowOverlap="1" wp14:anchorId="75AA7C1C" wp14:editId="4064AF1C">
                    <wp:simplePos x="0" y="0"/>
                    <wp:positionH relativeFrom="margin">
                      <wp:posOffset>5715</wp:posOffset>
                    </wp:positionH>
                    <wp:positionV relativeFrom="paragraph">
                      <wp:posOffset>1270000</wp:posOffset>
                    </wp:positionV>
                    <wp:extent cx="5935345" cy="208280"/>
                    <wp:effectExtent l="0" t="0" r="8255" b="1270"/>
                    <wp:wrapNone/>
                    <wp:docPr id="1" name="Group 1"/>
                    <wp:cNvGraphicFramePr/>
                    <a:graphic xmlns:a="http://schemas.openxmlformats.org/drawingml/2006/main">
                      <a:graphicData uri="http://schemas.microsoft.com/office/word/2010/wordprocessingGroup">
                        <wpg:wgp>
                          <wpg:cNvGrpSpPr/>
                          <wpg:grpSpPr>
                            <a:xfrm>
                              <a:off x="0" y="0"/>
                              <a:ext cx="5935345" cy="208280"/>
                              <a:chOff x="0" y="0"/>
                              <a:chExt cx="5935752" cy="208740"/>
                            </a:xfrm>
                          </wpg:grpSpPr>
                          <wpg:grpSp>
                            <wpg:cNvPr id="2" name="Group 2"/>
                            <wpg:cNvGrpSpPr/>
                            <wpg:grpSpPr>
                              <a:xfrm>
                                <a:off x="3182257" y="3628"/>
                                <a:ext cx="2753495" cy="205112"/>
                                <a:chOff x="3182257" y="3628"/>
                                <a:chExt cx="2753495" cy="205112"/>
                              </a:xfrm>
                            </wpg:grpSpPr>
                            <wps:wsp>
                              <wps:cNvPr id="3" name="Rectangle 3"/>
                              <wps:cNvSpPr/>
                              <wps:spPr>
                                <a:xfrm>
                                  <a:off x="3280769" y="3628"/>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3182257" y="3635"/>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 name="Group 5"/>
                            <wpg:cNvGrpSpPr/>
                            <wpg:grpSpPr>
                              <a:xfrm rot="10800000">
                                <a:off x="0" y="0"/>
                                <a:ext cx="2753495" cy="205112"/>
                                <a:chOff x="0" y="0"/>
                                <a:chExt cx="2753495" cy="205112"/>
                              </a:xfrm>
                            </wpg:grpSpPr>
                            <wps:wsp>
                              <wps:cNvPr id="6" name="Rectangle 6"/>
                              <wps:cNvSpPr/>
                              <wps:spPr>
                                <a:xfrm>
                                  <a:off x="98512" y="0"/>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7"/>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0CF044D" id="Group 1" o:spid="_x0000_s1026" style="position:absolute;margin-left:.45pt;margin-top:100pt;width:467.35pt;height:16.4pt;z-index:251665408;mso-position-horizontal-relative:margin" coordsize="5935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">
                    <v:group id="Group 2" o:spid="_x0000_s1027" style="position:absolute;left:31822;top:36;width:27535;height:2051" coordorigin="31822,36"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">
                      <v:rect id="Rectangle 3" o:spid="_x0000_s1028" style="position:absolute;left:32807;top:36;width:2655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" fillcolor="#d83b01" stroked="f" strokeweight="1pt"/>
                      <v:rect id="Rectangle 4" o:spid="_x0000_s1029" style="position:absolute;left:31822;top:36;width:554;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" fillcolor="#2f2f2f" stroked="f" strokeweight="1pt"/>
                    </v:group>
                    <v:group id="Group 5" o:spid="_x0000_s1030" style="position:absolute;width:27534;height:2051;rotation:180"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">
                      <v:rect id="Rectangle 6" o:spid="_x0000_s1031" style="position:absolute;left:985;width:26549;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" fillcolor="#d83b01" stroked="f" strokeweight="1pt"/>
                      <v:rect id="Rectangle 7" o:spid="_x0000_s1032" style="position:absolute;width:55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" fillcolor="#2f2f2f" stroked="f" strokeweight="1pt"/>
                    </v:group>
                    <w10:wrap anchorx="margin"/>
                  </v:group>
                </w:pict>
              </mc:Fallback>
            </mc:AlternateContent>
          </w:r>
          <w:r w:rsidRPr="00F62B08">
            <w:rPr>
              <w:rFonts w:asciiTheme="minorHAnsi" w:hAnsiTheme="minorHAnsi" w:cstheme="minorHAnsi"/>
              <w:color w:val="D83B01"/>
              <w:sz w:val="28"/>
            </w:rPr>
            <w:br w:type="page"/>
          </w:r>
        </w:p>
        <w:p w:rsidR="00E600C9" w:rsidRPr="00F62B08" w:rsidRDefault="00E600C9" w:rsidP="002B0370">
          <w:pPr>
            <w:rPr>
              <w:rFonts w:asciiTheme="minorHAnsi" w:hAnsiTheme="minorHAnsi" w:cstheme="minorHAnsi"/>
              <w:color w:val="D83B01"/>
              <w:sz w:val="28"/>
            </w:rPr>
          </w:pPr>
          <w:r w:rsidRPr="00F62B08">
            <w:rPr>
              <w:rFonts w:asciiTheme="minorHAnsi" w:hAnsiTheme="minorHAnsi" w:cstheme="minorHAnsi"/>
              <w:color w:val="D83B01"/>
              <w:sz w:val="28"/>
            </w:rPr>
            <w:lastRenderedPageBreak/>
            <w:t>EXECUTIVE SUMMARY</w:t>
          </w:r>
        </w:p>
        <w:p w:rsidR="002B0370" w:rsidRPr="00F62B08" w:rsidRDefault="002B0370" w:rsidP="002B0370">
          <w:pPr>
            <w:spacing w:line="360" w:lineRule="auto"/>
            <w:jc w:val="both"/>
            <w:rPr>
              <w:rFonts w:asciiTheme="minorHAnsi" w:hAnsiTheme="minorHAnsi" w:cstheme="minorHAnsi"/>
              <w:bCs/>
            </w:rPr>
          </w:pPr>
          <w:r w:rsidRPr="00F62B08">
            <w:rPr>
              <w:rFonts w:asciiTheme="minorHAnsi" w:hAnsiTheme="minorHAnsi" w:cstheme="minorHAnsi"/>
              <w:bCs/>
            </w:rPr>
            <w:t xml:space="preserve">Cups 2 Go is an independent, family owned startup business located in Mt Barker in the Adelaide Hills, South Australia.  It is planning on being established in late 2019 by Tom Smith with employees coming from his family and a school friend.  Over the last few years, the growth of the coffee industry has been high, but so has the waste produced from coffee cups.  Cups 2 Go is committed to helping </w:t>
          </w:r>
          <w:proofErr w:type="gramStart"/>
          <w:r w:rsidRPr="00F62B08">
            <w:rPr>
              <w:rFonts w:asciiTheme="minorHAnsi" w:hAnsiTheme="minorHAnsi" w:cstheme="minorHAnsi"/>
              <w:bCs/>
            </w:rPr>
            <w:t>café’s</w:t>
          </w:r>
          <w:proofErr w:type="gramEnd"/>
          <w:r w:rsidRPr="00F62B08">
            <w:rPr>
              <w:rFonts w:asciiTheme="minorHAnsi" w:hAnsiTheme="minorHAnsi" w:cstheme="minorHAnsi"/>
              <w:bCs/>
            </w:rPr>
            <w:t xml:space="preserve"> reduce the coffee cup to landfill problem by providing free coffee cups which are paid for by advertising from local businesses on each coffee cup.</w:t>
          </w: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2B0370" w:rsidRPr="00F62B08" w:rsidRDefault="002B0370">
          <w:pPr>
            <w:rPr>
              <w:rFonts w:asciiTheme="minorHAnsi" w:hAnsiTheme="minorHAnsi" w:cstheme="minorHAnsi"/>
              <w:color w:val="D83B01"/>
              <w:sz w:val="28"/>
            </w:rPr>
          </w:pPr>
          <w:r w:rsidRPr="00F62B08">
            <w:rPr>
              <w:rFonts w:asciiTheme="minorHAnsi" w:hAnsiTheme="minorHAnsi" w:cstheme="minorHAnsi"/>
              <w:noProof/>
            </w:rPr>
            <mc:AlternateContent>
              <mc:Choice Requires="wpg">
                <w:drawing>
                  <wp:anchor distT="0" distB="0" distL="114300" distR="114300" simplePos="0" relativeHeight="251669504" behindDoc="0" locked="0" layoutInCell="1" allowOverlap="1" wp14:anchorId="7CD192D0" wp14:editId="0EFA2582">
                    <wp:simplePos x="0" y="0"/>
                    <wp:positionH relativeFrom="margin">
                      <wp:posOffset>3810</wp:posOffset>
                    </wp:positionH>
                    <wp:positionV relativeFrom="paragraph">
                      <wp:posOffset>4774614</wp:posOffset>
                    </wp:positionV>
                    <wp:extent cx="5935345" cy="208280"/>
                    <wp:effectExtent l="0" t="0" r="0" b="0"/>
                    <wp:wrapNone/>
                    <wp:docPr id="16" name="Group 16"/>
                    <wp:cNvGraphicFramePr/>
                    <a:graphic xmlns:a="http://schemas.openxmlformats.org/drawingml/2006/main">
                      <a:graphicData uri="http://schemas.microsoft.com/office/word/2010/wordprocessingGroup">
                        <wpg:wgp>
                          <wpg:cNvGrpSpPr/>
                          <wpg:grpSpPr>
                            <a:xfrm>
                              <a:off x="0" y="0"/>
                              <a:ext cx="5935345" cy="208280"/>
                              <a:chOff x="0" y="0"/>
                              <a:chExt cx="5935752" cy="208740"/>
                            </a:xfrm>
                          </wpg:grpSpPr>
                          <wpg:grpSp>
                            <wpg:cNvPr id="17" name="Group 17"/>
                            <wpg:cNvGrpSpPr/>
                            <wpg:grpSpPr>
                              <a:xfrm>
                                <a:off x="3182257" y="3628"/>
                                <a:ext cx="2753495" cy="205112"/>
                                <a:chOff x="3182257" y="3628"/>
                                <a:chExt cx="2753495" cy="205112"/>
                              </a:xfrm>
                            </wpg:grpSpPr>
                            <wps:wsp>
                              <wps:cNvPr id="18" name="Rectangle 18"/>
                              <wps:cNvSpPr/>
                              <wps:spPr>
                                <a:xfrm>
                                  <a:off x="3280769" y="3628"/>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182257" y="3635"/>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 name="Group 20"/>
                            <wpg:cNvGrpSpPr/>
                            <wpg:grpSpPr>
                              <a:xfrm rot="10800000">
                                <a:off x="0" y="0"/>
                                <a:ext cx="2753495" cy="205112"/>
                                <a:chOff x="0" y="0"/>
                                <a:chExt cx="2753495" cy="205112"/>
                              </a:xfrm>
                            </wpg:grpSpPr>
                            <wps:wsp>
                              <wps:cNvPr id="21" name="Rectangle 21"/>
                              <wps:cNvSpPr/>
                              <wps:spPr>
                                <a:xfrm>
                                  <a:off x="98512" y="0"/>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7"/>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9BAC054" id="Group 16" o:spid="_x0000_s1026" style="position:absolute;margin-left:.3pt;margin-top:375.95pt;width:467.35pt;height:16.4pt;z-index:251669504;mso-position-horizontal-relative:margin" coordsize="5935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">
                    <v:group id="Group 17" o:spid="_x0000_s1027" style="position:absolute;left:31822;top:36;width:27535;height:2051" coordorigin="31822,36"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">
                      <v:rect id="Rectangle 18" o:spid="_x0000_s1028" style="position:absolute;left:32807;top:36;width:2655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" fillcolor="#d83b01" stroked="f" strokeweight="1pt"/>
                      <v:rect id="Rectangle 19" o:spid="_x0000_s1029" style="position:absolute;left:31822;top:36;width:554;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" fillcolor="#2f2f2f" stroked="f" strokeweight="1pt"/>
                    </v:group>
                    <v:group id="Group 20" o:spid="_x0000_s1030" style="position:absolute;width:27534;height:2051;rotation:180"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">
                      <v:rect id="Rectangle 21" o:spid="_x0000_s1031" style="position:absolute;left:985;width:26549;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" fillcolor="#d83b01" stroked="f" strokeweight="1pt"/>
                      <v:rect id="Rectangle 28" o:spid="_x0000_s1032" style="position:absolute;width:55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" fillcolor="#2f2f2f" stroked="f" strokeweight="1pt"/>
                    </v:group>
                    <w10:wrap anchorx="margin"/>
                  </v:group>
                </w:pict>
              </mc:Fallback>
            </mc:AlternateContent>
          </w:r>
          <w:r w:rsidRPr="00F62B08">
            <w:rPr>
              <w:rFonts w:asciiTheme="minorHAnsi" w:hAnsiTheme="minorHAnsi" w:cstheme="minorHAnsi"/>
              <w:color w:val="D83B01"/>
              <w:sz w:val="28"/>
            </w:rPr>
            <w:br w:type="page"/>
          </w:r>
        </w:p>
        <w:p w:rsidR="004037B0" w:rsidRPr="004037B0" w:rsidRDefault="00680A69">
          <w:pPr>
            <w:rPr>
              <w:rFonts w:asciiTheme="minorHAnsi" w:hAnsiTheme="minorHAnsi" w:cstheme="minorHAnsi"/>
              <w:b/>
              <w:bCs/>
              <w:color w:val="D83B01"/>
              <w:sz w:val="28"/>
            </w:rPr>
          </w:pPr>
          <w:r w:rsidRPr="004037B0">
            <w:rPr>
              <w:rFonts w:asciiTheme="minorHAnsi" w:hAnsiTheme="minorHAnsi" w:cstheme="minorHAnsi"/>
              <w:b/>
              <w:bCs/>
              <w:noProof/>
            </w:rPr>
            <w:lastRenderedPageBreak/>
            <mc:AlternateContent>
              <mc:Choice Requires="wpg">
                <w:drawing>
                  <wp:anchor distT="0" distB="0" distL="114300" distR="114300" simplePos="0" relativeHeight="251744256" behindDoc="0" locked="0" layoutInCell="1" allowOverlap="1" wp14:anchorId="5EE59F5A" wp14:editId="2A1F1C29">
                    <wp:simplePos x="0" y="0"/>
                    <wp:positionH relativeFrom="margin">
                      <wp:posOffset>6350</wp:posOffset>
                    </wp:positionH>
                    <wp:positionV relativeFrom="paragraph">
                      <wp:posOffset>8693394</wp:posOffset>
                    </wp:positionV>
                    <wp:extent cx="5935345" cy="208280"/>
                    <wp:effectExtent l="0" t="0" r="8255" b="1270"/>
                    <wp:wrapNone/>
                    <wp:docPr id="60" name="Group 60"/>
                    <wp:cNvGraphicFramePr/>
                    <a:graphic xmlns:a="http://schemas.openxmlformats.org/drawingml/2006/main">
                      <a:graphicData uri="http://schemas.microsoft.com/office/word/2010/wordprocessingGroup">
                        <wpg:wgp>
                          <wpg:cNvGrpSpPr/>
                          <wpg:grpSpPr>
                            <a:xfrm>
                              <a:off x="0" y="0"/>
                              <a:ext cx="5935345" cy="208280"/>
                              <a:chOff x="0" y="0"/>
                              <a:chExt cx="5935752" cy="208740"/>
                            </a:xfrm>
                          </wpg:grpSpPr>
                          <wpg:grpSp>
                            <wpg:cNvPr id="61" name="Group 61"/>
                            <wpg:cNvGrpSpPr/>
                            <wpg:grpSpPr>
                              <a:xfrm>
                                <a:off x="3182257" y="3628"/>
                                <a:ext cx="2753495" cy="205112"/>
                                <a:chOff x="3182257" y="3628"/>
                                <a:chExt cx="2753495" cy="205112"/>
                              </a:xfrm>
                            </wpg:grpSpPr>
                            <wps:wsp>
                              <wps:cNvPr id="62" name="Rectangle 62"/>
                              <wps:cNvSpPr/>
                              <wps:spPr>
                                <a:xfrm>
                                  <a:off x="3280769" y="3628"/>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3182257" y="3635"/>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2" name="Group 192"/>
                            <wpg:cNvGrpSpPr/>
                            <wpg:grpSpPr>
                              <a:xfrm rot="10800000">
                                <a:off x="0" y="0"/>
                                <a:ext cx="2753495" cy="205112"/>
                                <a:chOff x="0" y="0"/>
                                <a:chExt cx="2753495" cy="205112"/>
                              </a:xfrm>
                            </wpg:grpSpPr>
                            <wps:wsp>
                              <wps:cNvPr id="193" name="Rectangle 193"/>
                              <wps:cNvSpPr/>
                              <wps:spPr>
                                <a:xfrm>
                                  <a:off x="98512" y="0"/>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0" y="7"/>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2348B63" id="Group 60" o:spid="_x0000_s1026" style="position:absolute;margin-left:.5pt;margin-top:684.5pt;width:467.35pt;height:16.4pt;z-index:251744256;mso-position-horizontal-relative:margin;mso-width-relative:margin;mso-height-relative:margin" coordsize="5935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">
                    <v:group id="Group 61" o:spid="_x0000_s1027" style="position:absolute;left:31822;top:36;width:27535;height:2051" coordorigin="31822,36"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">
                      <v:rect id="Rectangle 62" o:spid="_x0000_s1028" style="position:absolute;left:32807;top:36;width:2655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" fillcolor="#d83b01" stroked="f" strokeweight="1pt"/>
                      <v:rect id="Rectangle 63" o:spid="_x0000_s1029" style="position:absolute;left:31822;top:36;width:554;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" fillcolor="#2f2f2f" stroked="f" strokeweight="1pt"/>
                    </v:group>
                    <v:group id="Group 192" o:spid="_x0000_s1030" style="position:absolute;width:27534;height:2051;rotation:180"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">
                      <v:rect id="Rectangle 193" o:spid="_x0000_s1031" style="position:absolute;left:985;width:26549;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" fillcolor="#d83b01" stroked="f" strokeweight="1pt"/>
                      <v:rect id="Rectangle 194" o:spid="_x0000_s1032" style="position:absolute;width:55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" fillcolor="#2f2f2f" stroked="f" strokeweight="1pt"/>
                    </v:group>
                    <w10:wrap anchorx="margin"/>
                  </v:group>
                </w:pict>
              </mc:Fallback>
            </mc:AlternateContent>
          </w:r>
          <w:r w:rsidR="002B0370" w:rsidRPr="004037B0">
            <w:rPr>
              <w:rFonts w:asciiTheme="minorHAnsi" w:hAnsiTheme="minorHAnsi" w:cstheme="minorHAnsi"/>
              <w:b/>
              <w:bCs/>
              <w:color w:val="D83B01"/>
              <w:sz w:val="28"/>
            </w:rPr>
            <w:t>Table of Contents</w:t>
          </w:r>
        </w:p>
        <w:p w:rsidR="004037B0" w:rsidRDefault="004037B0">
          <w:pPr>
            <w:rPr>
              <w:rFonts w:asciiTheme="minorHAnsi" w:hAnsiTheme="minorHAnsi" w:cstheme="minorHAnsi"/>
              <w:color w:val="D83B01"/>
              <w:sz w:val="28"/>
            </w:rPr>
          </w:pPr>
        </w:p>
        <w:p w:rsidR="004037B0" w:rsidRDefault="004037B0">
          <w:pPr>
            <w:rPr>
              <w:rFonts w:asciiTheme="minorHAnsi" w:hAnsiTheme="minorHAnsi" w:cstheme="minorHAnsi"/>
              <w:color w:val="D83B01"/>
              <w:sz w:val="28"/>
            </w:rPr>
          </w:pPr>
          <w:r>
            <w:rPr>
              <w:rFonts w:asciiTheme="minorHAnsi" w:hAnsiTheme="minorHAnsi" w:cstheme="minorHAnsi"/>
              <w:color w:val="D83B01"/>
              <w:sz w:val="28"/>
            </w:rPr>
            <w:t>Executive Summary</w:t>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t>2</w:t>
          </w:r>
        </w:p>
        <w:p w:rsidR="004037B0" w:rsidRDefault="004037B0">
          <w:pPr>
            <w:rPr>
              <w:rFonts w:asciiTheme="minorHAnsi" w:hAnsiTheme="minorHAnsi" w:cstheme="minorHAnsi"/>
              <w:color w:val="D83B01"/>
              <w:sz w:val="28"/>
            </w:rPr>
          </w:pPr>
          <w:r>
            <w:rPr>
              <w:rFonts w:asciiTheme="minorHAnsi" w:hAnsiTheme="minorHAnsi" w:cstheme="minorHAnsi"/>
              <w:color w:val="D83B01"/>
              <w:sz w:val="28"/>
            </w:rPr>
            <w:t>Company Overview</w:t>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t>4</w:t>
          </w:r>
        </w:p>
        <w:p w:rsidR="004037B0" w:rsidRDefault="004037B0">
          <w:pPr>
            <w:rPr>
              <w:rFonts w:asciiTheme="minorHAnsi" w:hAnsiTheme="minorHAnsi" w:cstheme="minorHAnsi"/>
              <w:color w:val="D83B01"/>
              <w:sz w:val="28"/>
            </w:rPr>
          </w:pPr>
          <w:r>
            <w:rPr>
              <w:rFonts w:asciiTheme="minorHAnsi" w:hAnsiTheme="minorHAnsi" w:cstheme="minorHAnsi"/>
              <w:color w:val="D83B01"/>
              <w:sz w:val="28"/>
            </w:rPr>
            <w:tab/>
            <w:t>Organisational Structure</w:t>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t>7</w:t>
          </w:r>
        </w:p>
        <w:p w:rsidR="004037B0" w:rsidRDefault="004037B0">
          <w:pPr>
            <w:rPr>
              <w:rFonts w:asciiTheme="minorHAnsi" w:hAnsiTheme="minorHAnsi" w:cstheme="minorHAnsi"/>
              <w:color w:val="D83B01"/>
              <w:sz w:val="28"/>
            </w:rPr>
          </w:pPr>
          <w:r>
            <w:rPr>
              <w:rFonts w:asciiTheme="minorHAnsi" w:hAnsiTheme="minorHAnsi" w:cstheme="minorHAnsi"/>
              <w:color w:val="D83B01"/>
              <w:sz w:val="28"/>
            </w:rPr>
            <w:tab/>
            <w:t>Customer Interaction</w:t>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t>7</w:t>
          </w:r>
        </w:p>
        <w:p w:rsidR="004037B0" w:rsidRDefault="004037B0">
          <w:pPr>
            <w:rPr>
              <w:rFonts w:asciiTheme="minorHAnsi" w:hAnsiTheme="minorHAnsi" w:cstheme="minorHAnsi"/>
              <w:color w:val="D83B01"/>
              <w:sz w:val="28"/>
            </w:rPr>
          </w:pPr>
          <w:r>
            <w:rPr>
              <w:rFonts w:asciiTheme="minorHAnsi" w:hAnsiTheme="minorHAnsi" w:cstheme="minorHAnsi"/>
              <w:color w:val="D83B01"/>
              <w:sz w:val="28"/>
            </w:rPr>
            <w:t>Market Analysis</w:t>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t>8</w:t>
          </w:r>
        </w:p>
        <w:p w:rsidR="004037B0" w:rsidRDefault="004037B0">
          <w:pPr>
            <w:rPr>
              <w:rFonts w:asciiTheme="minorHAnsi" w:hAnsiTheme="minorHAnsi" w:cstheme="minorHAnsi"/>
              <w:color w:val="D83B01"/>
              <w:sz w:val="28"/>
            </w:rPr>
          </w:pPr>
          <w:r>
            <w:rPr>
              <w:rFonts w:asciiTheme="minorHAnsi" w:hAnsiTheme="minorHAnsi" w:cstheme="minorHAnsi"/>
              <w:color w:val="D83B01"/>
              <w:sz w:val="28"/>
            </w:rPr>
            <w:tab/>
            <w:t>Customer Profiles</w:t>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t>9</w:t>
          </w:r>
        </w:p>
        <w:p w:rsidR="004037B0" w:rsidRDefault="004037B0">
          <w:pPr>
            <w:rPr>
              <w:rFonts w:asciiTheme="minorHAnsi" w:hAnsiTheme="minorHAnsi" w:cstheme="minorHAnsi"/>
              <w:color w:val="D83B01"/>
              <w:sz w:val="28"/>
            </w:rPr>
          </w:pPr>
          <w:r>
            <w:rPr>
              <w:rFonts w:asciiTheme="minorHAnsi" w:hAnsiTheme="minorHAnsi" w:cstheme="minorHAnsi"/>
              <w:color w:val="D83B01"/>
              <w:sz w:val="28"/>
            </w:rPr>
            <w:tab/>
            <w:t>SWOT Analysis</w:t>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t>10</w:t>
          </w:r>
        </w:p>
        <w:p w:rsidR="004037B0" w:rsidRDefault="004037B0">
          <w:pPr>
            <w:rPr>
              <w:rFonts w:asciiTheme="minorHAnsi" w:hAnsiTheme="minorHAnsi" w:cstheme="minorHAnsi"/>
              <w:color w:val="D83B01"/>
              <w:sz w:val="28"/>
            </w:rPr>
          </w:pPr>
          <w:r>
            <w:rPr>
              <w:rFonts w:asciiTheme="minorHAnsi" w:hAnsiTheme="minorHAnsi" w:cstheme="minorHAnsi"/>
              <w:color w:val="D83B01"/>
              <w:sz w:val="28"/>
            </w:rPr>
            <w:t>Strategy</w:t>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t>11</w:t>
          </w:r>
        </w:p>
        <w:p w:rsidR="004037B0" w:rsidRDefault="004037B0">
          <w:pPr>
            <w:rPr>
              <w:rFonts w:asciiTheme="minorHAnsi" w:hAnsiTheme="minorHAnsi" w:cstheme="minorHAnsi"/>
              <w:color w:val="D83B01"/>
              <w:sz w:val="28"/>
            </w:rPr>
          </w:pPr>
          <w:r>
            <w:rPr>
              <w:rFonts w:asciiTheme="minorHAnsi" w:hAnsiTheme="minorHAnsi" w:cstheme="minorHAnsi"/>
              <w:color w:val="D83B01"/>
              <w:sz w:val="28"/>
            </w:rPr>
            <w:tab/>
            <w:t>Business goals</w:t>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t>11</w:t>
          </w:r>
        </w:p>
        <w:p w:rsidR="004037B0" w:rsidRDefault="004037B0">
          <w:pPr>
            <w:rPr>
              <w:rFonts w:asciiTheme="minorHAnsi" w:hAnsiTheme="minorHAnsi" w:cstheme="minorHAnsi"/>
              <w:color w:val="D83B01"/>
              <w:sz w:val="28"/>
            </w:rPr>
          </w:pPr>
          <w:r>
            <w:rPr>
              <w:rFonts w:asciiTheme="minorHAnsi" w:hAnsiTheme="minorHAnsi" w:cstheme="minorHAnsi"/>
              <w:color w:val="D83B01"/>
              <w:sz w:val="28"/>
            </w:rPr>
            <w:tab/>
            <w:t>Action Plan</w:t>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t>11</w:t>
          </w:r>
          <w:r>
            <w:rPr>
              <w:rFonts w:asciiTheme="minorHAnsi" w:hAnsiTheme="minorHAnsi" w:cstheme="minorHAnsi"/>
              <w:color w:val="D83B01"/>
              <w:sz w:val="28"/>
            </w:rPr>
            <w:tab/>
          </w:r>
        </w:p>
        <w:p w:rsidR="004037B0" w:rsidRDefault="004037B0">
          <w:pPr>
            <w:rPr>
              <w:rFonts w:asciiTheme="minorHAnsi" w:hAnsiTheme="minorHAnsi" w:cstheme="minorHAnsi"/>
              <w:color w:val="D83B01"/>
              <w:sz w:val="28"/>
            </w:rPr>
          </w:pPr>
          <w:r>
            <w:rPr>
              <w:rFonts w:asciiTheme="minorHAnsi" w:hAnsiTheme="minorHAnsi" w:cstheme="minorHAnsi"/>
              <w:color w:val="D83B01"/>
              <w:sz w:val="28"/>
            </w:rPr>
            <w:t>Financial Plan</w:t>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t>12</w:t>
          </w:r>
        </w:p>
        <w:p w:rsidR="004037B0" w:rsidRDefault="004037B0">
          <w:pPr>
            <w:rPr>
              <w:rFonts w:asciiTheme="minorHAnsi" w:hAnsiTheme="minorHAnsi" w:cstheme="minorHAnsi"/>
              <w:color w:val="D83B01"/>
              <w:sz w:val="28"/>
            </w:rPr>
          </w:pPr>
          <w:r>
            <w:rPr>
              <w:rFonts w:asciiTheme="minorHAnsi" w:hAnsiTheme="minorHAnsi" w:cstheme="minorHAnsi"/>
              <w:color w:val="D83B01"/>
              <w:sz w:val="28"/>
            </w:rPr>
            <w:t>Conclusion</w:t>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r>
          <w:r>
            <w:rPr>
              <w:rFonts w:asciiTheme="minorHAnsi" w:hAnsiTheme="minorHAnsi" w:cstheme="minorHAnsi"/>
              <w:color w:val="D83B01"/>
              <w:sz w:val="28"/>
            </w:rPr>
            <w:tab/>
            <w:t>14</w:t>
          </w:r>
        </w:p>
        <w:p w:rsidR="002B0370" w:rsidRPr="00F62B08" w:rsidRDefault="002B0370">
          <w:pPr>
            <w:rPr>
              <w:rFonts w:asciiTheme="minorHAnsi" w:hAnsiTheme="minorHAnsi" w:cstheme="minorHAnsi"/>
              <w:color w:val="D83B01"/>
              <w:sz w:val="28"/>
            </w:rPr>
          </w:pPr>
          <w:r w:rsidRPr="00F62B08">
            <w:rPr>
              <w:rFonts w:asciiTheme="minorHAnsi" w:hAnsiTheme="minorHAnsi" w:cstheme="minorHAnsi"/>
              <w:color w:val="D83B01"/>
              <w:sz w:val="28"/>
            </w:rPr>
            <w:br w:type="page"/>
          </w:r>
        </w:p>
        <w:p w:rsidR="00E600C9" w:rsidRPr="00F62B08" w:rsidRDefault="00E600C9" w:rsidP="00E600C9">
          <w:pPr>
            <w:jc w:val="both"/>
            <w:rPr>
              <w:rFonts w:asciiTheme="minorHAnsi" w:hAnsiTheme="minorHAnsi" w:cstheme="minorHAnsi"/>
              <w:color w:val="D83B01"/>
              <w:sz w:val="28"/>
            </w:rPr>
          </w:pPr>
          <w:r w:rsidRPr="00F62B08">
            <w:rPr>
              <w:rFonts w:asciiTheme="minorHAnsi" w:hAnsiTheme="minorHAnsi" w:cstheme="minorHAnsi"/>
              <w:color w:val="D83B01"/>
              <w:sz w:val="28"/>
            </w:rPr>
            <w:lastRenderedPageBreak/>
            <w:t>COMPANY OVERVIEW</w:t>
          </w:r>
        </w:p>
        <w:p w:rsidR="0019641F" w:rsidRPr="00F62B08" w:rsidRDefault="0019641F" w:rsidP="00E600C9">
          <w:pPr>
            <w:spacing w:line="360" w:lineRule="auto"/>
            <w:jc w:val="both"/>
            <w:rPr>
              <w:rFonts w:asciiTheme="minorHAnsi" w:hAnsiTheme="minorHAnsi" w:cstheme="minorHAnsi"/>
              <w:color w:val="2F2F2F"/>
            </w:rPr>
          </w:pPr>
          <w:r w:rsidRPr="00F62B08">
            <w:rPr>
              <w:rFonts w:asciiTheme="minorHAnsi" w:hAnsiTheme="minorHAnsi" w:cstheme="minorHAnsi"/>
              <w:color w:val="2F2F2F"/>
            </w:rPr>
            <w:t xml:space="preserve">Cups 2 Go is a small business </w:t>
          </w:r>
          <w:r w:rsidR="00CC60FB" w:rsidRPr="00F62B08">
            <w:rPr>
              <w:rFonts w:asciiTheme="minorHAnsi" w:hAnsiTheme="minorHAnsi" w:cstheme="minorHAnsi"/>
              <w:color w:val="2F2F2F"/>
            </w:rPr>
            <w:t>that will start</w:t>
          </w:r>
          <w:r w:rsidRPr="00F62B08">
            <w:rPr>
              <w:rFonts w:asciiTheme="minorHAnsi" w:hAnsiTheme="minorHAnsi" w:cstheme="minorHAnsi"/>
              <w:color w:val="2F2F2F"/>
            </w:rPr>
            <w:t xml:space="preserve"> in the Adelaide Hills</w:t>
          </w:r>
          <w:r w:rsidR="00CC60FB" w:rsidRPr="00F62B08">
            <w:rPr>
              <w:rFonts w:asciiTheme="minorHAnsi" w:hAnsiTheme="minorHAnsi" w:cstheme="minorHAnsi"/>
              <w:color w:val="2F2F2F"/>
            </w:rPr>
            <w:t xml:space="preserve"> in </w:t>
          </w:r>
          <w:r w:rsidR="002B0370" w:rsidRPr="00F62B08">
            <w:rPr>
              <w:rFonts w:asciiTheme="minorHAnsi" w:hAnsiTheme="minorHAnsi" w:cstheme="minorHAnsi"/>
              <w:color w:val="2F2F2F"/>
            </w:rPr>
            <w:t>late 2019</w:t>
          </w:r>
          <w:r w:rsidRPr="00F62B08">
            <w:rPr>
              <w:rFonts w:asciiTheme="minorHAnsi" w:hAnsiTheme="minorHAnsi" w:cstheme="minorHAnsi"/>
              <w:color w:val="2F2F2F"/>
            </w:rPr>
            <w:t xml:space="preserve"> that aims to provide free recyclable coffee cups and lids to café’s in Adelaide and beyond.  The business consists of 3 employees, T Smith, B Jones and C Brown who each perform different roles to make the business a success.  </w:t>
          </w:r>
          <w:r w:rsidR="00CC60FB" w:rsidRPr="00F62B08">
            <w:rPr>
              <w:rFonts w:asciiTheme="minorHAnsi" w:hAnsiTheme="minorHAnsi" w:cstheme="minorHAnsi"/>
              <w:color w:val="2F2F2F"/>
            </w:rPr>
            <w:t xml:space="preserve">This business </w:t>
          </w:r>
          <w:r w:rsidR="003F4B79" w:rsidRPr="00F62B08">
            <w:rPr>
              <w:rFonts w:asciiTheme="minorHAnsi" w:hAnsiTheme="minorHAnsi" w:cstheme="minorHAnsi"/>
              <w:color w:val="2F2F2F"/>
            </w:rPr>
            <w:t xml:space="preserve">will operate </w:t>
          </w:r>
          <w:r w:rsidR="00CC60FB" w:rsidRPr="00F62B08">
            <w:rPr>
              <w:rFonts w:asciiTheme="minorHAnsi" w:hAnsiTheme="minorHAnsi" w:cstheme="minorHAnsi"/>
              <w:color w:val="2F2F2F"/>
            </w:rPr>
            <w:t>as a sole trader because it is the cheapest and simplest form of ownership and we don’t have too many costs.</w:t>
          </w:r>
        </w:p>
        <w:p w:rsidR="00CC60FB" w:rsidRPr="00F62B08" w:rsidRDefault="00CC60FB" w:rsidP="00CC60FB">
          <w:pPr>
            <w:spacing w:line="360" w:lineRule="auto"/>
            <w:jc w:val="both"/>
            <w:rPr>
              <w:rFonts w:asciiTheme="minorHAnsi" w:hAnsiTheme="minorHAnsi" w:cstheme="minorHAnsi"/>
              <w:color w:val="2F2F2F"/>
            </w:rPr>
          </w:pPr>
          <w:r w:rsidRPr="00F62B08">
            <w:rPr>
              <w:rFonts w:asciiTheme="minorHAnsi" w:hAnsiTheme="minorHAnsi" w:cstheme="minorHAnsi"/>
              <w:color w:val="2F2F2F"/>
            </w:rPr>
            <w:t xml:space="preserve">The mission statement of Cups 2 Go is “to provide a free recyclable coffee cup to </w:t>
          </w:r>
          <w:proofErr w:type="gramStart"/>
          <w:r w:rsidRPr="00F62B08">
            <w:rPr>
              <w:rFonts w:asciiTheme="minorHAnsi" w:hAnsiTheme="minorHAnsi" w:cstheme="minorHAnsi"/>
              <w:color w:val="2F2F2F"/>
            </w:rPr>
            <w:t>café’s</w:t>
          </w:r>
          <w:proofErr w:type="gramEnd"/>
          <w:r w:rsidRPr="00F62B08">
            <w:rPr>
              <w:rFonts w:asciiTheme="minorHAnsi" w:hAnsiTheme="minorHAnsi" w:cstheme="minorHAnsi"/>
              <w:color w:val="2F2F2F"/>
            </w:rPr>
            <w:t xml:space="preserve"> to help reduce the problem of landfill”.</w:t>
          </w:r>
        </w:p>
        <w:p w:rsidR="00CC60FB" w:rsidRPr="00F62B08" w:rsidRDefault="00CC60FB" w:rsidP="00CC60FB">
          <w:pPr>
            <w:spacing w:line="360" w:lineRule="auto"/>
            <w:jc w:val="both"/>
            <w:rPr>
              <w:rFonts w:asciiTheme="minorHAnsi" w:hAnsiTheme="minorHAnsi" w:cstheme="minorHAnsi"/>
              <w:color w:val="2F2F2F"/>
            </w:rPr>
          </w:pPr>
          <w:r w:rsidRPr="00F62B08">
            <w:rPr>
              <w:rFonts w:asciiTheme="minorHAnsi" w:hAnsiTheme="minorHAnsi" w:cstheme="minorHAnsi"/>
              <w:color w:val="2F2F2F"/>
            </w:rPr>
            <w:t xml:space="preserve">ABC’s ‘war on waste’ disclosed that </w:t>
          </w:r>
          <w:r w:rsidR="003F4B79" w:rsidRPr="00F62B08">
            <w:rPr>
              <w:rFonts w:asciiTheme="minorHAnsi" w:hAnsiTheme="minorHAnsi" w:cstheme="minorHAnsi"/>
              <w:color w:val="2F2F2F"/>
            </w:rPr>
            <w:t>“</w:t>
          </w:r>
          <w:r w:rsidRPr="00F62B08">
            <w:rPr>
              <w:rFonts w:asciiTheme="minorHAnsi" w:hAnsiTheme="minorHAnsi" w:cstheme="minorHAnsi"/>
              <w:color w:val="2F2F2F"/>
            </w:rPr>
            <w:t>of the more than 1 billion disposable coffee cups used by Australian’s each year, approximately 92% go to landfill.  This equates to approximately 2.7 million coffee cups a day.  Our business aims to reduce this by providing clearly labelled, biodegradable coffee cups made from recycled material.</w:t>
          </w:r>
          <w:r w:rsidR="003F4B79" w:rsidRPr="00F62B08">
            <w:rPr>
              <w:rFonts w:asciiTheme="minorHAnsi" w:hAnsiTheme="minorHAnsi" w:cstheme="minorHAnsi"/>
              <w:color w:val="2F2F2F"/>
            </w:rPr>
            <w:t>”</w:t>
          </w:r>
          <w:r w:rsidRPr="00F62B08">
            <w:rPr>
              <w:rStyle w:val="FootnoteReference"/>
              <w:rFonts w:asciiTheme="minorHAnsi" w:hAnsiTheme="minorHAnsi" w:cstheme="minorHAnsi"/>
              <w:color w:val="2F2F2F"/>
            </w:rPr>
            <w:footnoteReference w:id="1"/>
          </w:r>
          <w:r w:rsidR="00262A70" w:rsidRPr="00F62B08">
            <w:rPr>
              <w:rFonts w:asciiTheme="minorHAnsi" w:hAnsiTheme="minorHAnsi" w:cstheme="minorHAnsi"/>
              <w:color w:val="2F2F2F"/>
            </w:rPr>
            <w:t xml:space="preserve">  </w:t>
          </w:r>
        </w:p>
        <w:p w:rsidR="00262A70" w:rsidRPr="00F62B08" w:rsidRDefault="00262A70" w:rsidP="00CC60FB">
          <w:pPr>
            <w:spacing w:line="360" w:lineRule="auto"/>
            <w:jc w:val="both"/>
            <w:rPr>
              <w:rFonts w:asciiTheme="minorHAnsi" w:hAnsiTheme="minorHAnsi" w:cstheme="minorHAnsi"/>
              <w:color w:val="2F2F2F"/>
            </w:rPr>
          </w:pPr>
          <w:r w:rsidRPr="00F62B08">
            <w:rPr>
              <w:rFonts w:asciiTheme="minorHAnsi" w:hAnsiTheme="minorHAnsi" w:cstheme="minorHAnsi"/>
              <w:color w:val="2F2F2F"/>
            </w:rPr>
            <w:t>We will provide free coffee cups to café’s that clearly show they are environmentally friendly and where to recycle them as well as details about coffee cups and landfill.  The way that we will pay make money is through getting other businesses, not café’s, to advertise on the coffee cups.</w:t>
          </w:r>
        </w:p>
        <w:p w:rsidR="00CC60FB" w:rsidRPr="00F62B08" w:rsidRDefault="002768AA" w:rsidP="00CC60FB">
          <w:pPr>
            <w:spacing w:line="360" w:lineRule="auto"/>
            <w:jc w:val="both"/>
            <w:rPr>
              <w:rFonts w:asciiTheme="minorHAnsi" w:hAnsiTheme="minorHAnsi" w:cstheme="minorHAnsi"/>
              <w:color w:val="2F2F2F"/>
            </w:rPr>
          </w:pPr>
          <w:r w:rsidRPr="00F62B08">
            <w:rPr>
              <w:rFonts w:asciiTheme="minorHAnsi" w:hAnsiTheme="minorHAnsi" w:cstheme="minorHAnsi"/>
              <w:noProof/>
            </w:rPr>
            <mc:AlternateContent>
              <mc:Choice Requires="wpg">
                <w:drawing>
                  <wp:anchor distT="0" distB="0" distL="114300" distR="114300" simplePos="0" relativeHeight="251705344" behindDoc="0" locked="0" layoutInCell="1" allowOverlap="1" wp14:anchorId="568EF660" wp14:editId="458EA67A">
                    <wp:simplePos x="0" y="0"/>
                    <wp:positionH relativeFrom="column">
                      <wp:posOffset>-486703</wp:posOffset>
                    </wp:positionH>
                    <wp:positionV relativeFrom="paragraph">
                      <wp:posOffset>292484</wp:posOffset>
                    </wp:positionV>
                    <wp:extent cx="6741160" cy="2692700"/>
                    <wp:effectExtent l="12700" t="12700" r="15240" b="12700"/>
                    <wp:wrapNone/>
                    <wp:docPr id="204" name="Group 204"/>
                    <wp:cNvGraphicFramePr/>
                    <a:graphic xmlns:a="http://schemas.openxmlformats.org/drawingml/2006/main">
                      <a:graphicData uri="http://schemas.microsoft.com/office/word/2010/wordprocessingGroup">
                        <wpg:wgp>
                          <wpg:cNvGrpSpPr/>
                          <wpg:grpSpPr>
                            <a:xfrm>
                              <a:off x="0" y="0"/>
                              <a:ext cx="6741160" cy="2692700"/>
                              <a:chOff x="0" y="510639"/>
                              <a:chExt cx="8804052" cy="3483954"/>
                            </a:xfrm>
                          </wpg:grpSpPr>
                          <wpg:grpSp>
                            <wpg:cNvPr id="206" name="Group 206"/>
                            <wpg:cNvGrpSpPr>
                              <a:grpSpLocks noChangeAspect="1"/>
                            </wpg:cNvGrpSpPr>
                            <wpg:grpSpPr>
                              <a:xfrm>
                                <a:off x="0" y="510639"/>
                                <a:ext cx="3652520" cy="3412490"/>
                                <a:chOff x="0" y="0"/>
                                <a:chExt cx="4341962" cy="3889375"/>
                              </a:xfrm>
                            </wpg:grpSpPr>
                            <wps:wsp>
                              <wps:cNvPr id="207" name="Rectangle 207"/>
                              <wps:cNvSpPr/>
                              <wps:spPr>
                                <a:xfrm>
                                  <a:off x="14631" y="0"/>
                                  <a:ext cx="4327331" cy="3889375"/>
                                </a:xfrm>
                                <a:prstGeom prst="rect">
                                  <a:avLst/>
                                </a:prstGeom>
                                <a:solidFill>
                                  <a:srgbClr val="FFDBB7"/>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08"/>
                              <wps:cNvSpPr txBox="1"/>
                              <wps:spPr>
                                <a:xfrm>
                                  <a:off x="2684560" y="453073"/>
                                  <a:ext cx="1562260" cy="14024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A69" w:rsidRPr="00417941" w:rsidRDefault="00680A69" w:rsidP="002768AA">
                                    <w:pPr>
                                      <w:jc w:val="right"/>
                                      <w:rPr>
                                        <w:sz w:val="16"/>
                                        <w:szCs w:val="20"/>
                                      </w:rPr>
                                    </w:pPr>
                                    <w:r w:rsidRPr="00417941">
                                      <w:rPr>
                                        <w:sz w:val="16"/>
                                        <w:szCs w:val="20"/>
                                      </w:rPr>
                                      <w:t xml:space="preserve">Buy cups cheaply in bulk and provide to </w:t>
                                    </w:r>
                                    <w:proofErr w:type="gramStart"/>
                                    <w:r w:rsidRPr="00417941">
                                      <w:rPr>
                                        <w:sz w:val="16"/>
                                        <w:szCs w:val="20"/>
                                      </w:rPr>
                                      <w:t>café’s</w:t>
                                    </w:r>
                                    <w:proofErr w:type="gramEnd"/>
                                    <w:r w:rsidRPr="00417941">
                                      <w:rPr>
                                        <w:sz w:val="16"/>
                                        <w:szCs w:val="20"/>
                                      </w:rPr>
                                      <w:t xml:space="preserve"> at no cost</w:t>
                                    </w:r>
                                  </w:p>
                                  <w:p w:rsidR="00680A69" w:rsidRPr="00417941" w:rsidRDefault="00680A69" w:rsidP="002768AA">
                                    <w:pPr>
                                      <w:jc w:val="right"/>
                                      <w:rPr>
                                        <w:sz w:val="16"/>
                                        <w:szCs w:val="20"/>
                                      </w:rPr>
                                    </w:pPr>
                                    <w:r w:rsidRPr="00417941">
                                      <w:rPr>
                                        <w:sz w:val="16"/>
                                        <w:szCs w:val="20"/>
                                      </w:rPr>
                                      <w:t>Advertisers get targeted ads</w:t>
                                    </w:r>
                                  </w:p>
                                  <w:p w:rsidR="00680A69" w:rsidRPr="00417941" w:rsidRDefault="00680A69" w:rsidP="002768AA">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2779777" y="2348180"/>
                                  <a:ext cx="1327785" cy="13897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A69" w:rsidRPr="00417941" w:rsidRDefault="00680A69" w:rsidP="002768AA">
                                    <w:pPr>
                                      <w:jc w:val="right"/>
                                      <w:rPr>
                                        <w:sz w:val="16"/>
                                        <w:szCs w:val="20"/>
                                      </w:rPr>
                                    </w:pPr>
                                    <w:r>
                                      <w:rPr>
                                        <w:sz w:val="16"/>
                                        <w:szCs w:val="20"/>
                                      </w:rPr>
                                      <w:t>Advertising on coffee cups about how much coffee cups ads to landfill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Text Box 210"/>
                              <wps:cNvSpPr txBox="1"/>
                              <wps:spPr>
                                <a:xfrm>
                                  <a:off x="14629" y="1177555"/>
                                  <a:ext cx="1316738" cy="25603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A69" w:rsidRPr="00417941" w:rsidRDefault="00680A69" w:rsidP="002768AA">
                                    <w:pPr>
                                      <w:rPr>
                                        <w:sz w:val="16"/>
                                        <w:szCs w:val="20"/>
                                      </w:rPr>
                                    </w:pPr>
                                    <w:r w:rsidRPr="00417941">
                                      <w:rPr>
                                        <w:sz w:val="16"/>
                                        <w:szCs w:val="20"/>
                                      </w:rPr>
                                      <w:t>We can get cups cheap to give to café’s</w:t>
                                    </w:r>
                                  </w:p>
                                  <w:p w:rsidR="00680A69" w:rsidRPr="00417941" w:rsidRDefault="00680A69" w:rsidP="002768AA">
                                    <w:pPr>
                                      <w:rPr>
                                        <w:sz w:val="16"/>
                                        <w:szCs w:val="20"/>
                                      </w:rPr>
                                    </w:pPr>
                                    <w:r w:rsidRPr="00417941">
                                      <w:rPr>
                                        <w:sz w:val="16"/>
                                        <w:szCs w:val="20"/>
                                      </w:rPr>
                                      <w:t>We help the environment</w:t>
                                    </w:r>
                                  </w:p>
                                  <w:p w:rsidR="00680A69" w:rsidRPr="00417941" w:rsidRDefault="00680A69" w:rsidP="002768AA">
                                    <w:pPr>
                                      <w:rPr>
                                        <w:sz w:val="16"/>
                                        <w:szCs w:val="20"/>
                                      </w:rPr>
                                    </w:pPr>
                                    <w:r w:rsidRPr="00417941">
                                      <w:rPr>
                                        <w:sz w:val="16"/>
                                        <w:szCs w:val="20"/>
                                      </w:rPr>
                                      <w:t>We get advertising for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Straight Connector 211"/>
                              <wps:cNvCnPr/>
                              <wps:spPr>
                                <a:xfrm flipH="1" flipV="1">
                                  <a:off x="14631" y="0"/>
                                  <a:ext cx="2068830" cy="146113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12" name="Text Box 212"/>
                              <wps:cNvSpPr txBox="1"/>
                              <wps:spPr>
                                <a:xfrm>
                                  <a:off x="0" y="563126"/>
                                  <a:ext cx="1381806" cy="614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A69" w:rsidRDefault="00680A69" w:rsidP="002768AA">
                                    <w:pPr>
                                      <w:rPr>
                                        <w:b/>
                                      </w:rPr>
                                    </w:pPr>
                                    <w:r w:rsidRPr="002F5EBF">
                                      <w:rPr>
                                        <w:b/>
                                      </w:rPr>
                                      <w:t xml:space="preserve">Product </w:t>
                                    </w:r>
                                  </w:p>
                                  <w:p w:rsidR="00680A69" w:rsidRPr="002F5EBF" w:rsidRDefault="00680A69" w:rsidP="002768AA">
                                    <w:pPr>
                                      <w:rPr>
                                        <w:b/>
                                      </w:rPr>
                                    </w:pPr>
                                    <w:r w:rsidRPr="002F5EBF">
                                      <w:rPr>
                                        <w:b/>
                                      </w:rPr>
                                      <w:t>&amp;</w:t>
                                    </w:r>
                                    <w:r>
                                      <w:rPr>
                                        <w:b/>
                                      </w:rPr>
                                      <w:t xml:space="preserve"> </w:t>
                                    </w:r>
                                    <w:r w:rsidRPr="002F5EBF">
                                      <w:rPr>
                                        <w:b/>
                                      </w:rPr>
                                      <w:t xml:space="preserve">Service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1331367" y="43890"/>
                                  <a:ext cx="1252855" cy="7262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A69" w:rsidRPr="002F5EBF" w:rsidRDefault="00680A69" w:rsidP="002768AA">
                                    <w:pPr>
                                      <w:rPr>
                                        <w:b/>
                                      </w:rPr>
                                    </w:pPr>
                                    <w:r w:rsidRPr="002F5EBF">
                                      <w:rPr>
                                        <w:b/>
                                      </w:rPr>
                                      <w:t xml:space="preserve">Gain Creators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1256437" y="3102789"/>
                                  <a:ext cx="1327784" cy="625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A69" w:rsidRPr="002F5EBF" w:rsidRDefault="00680A69" w:rsidP="002768AA">
                                    <w:pPr>
                                      <w:rPr>
                                        <w:b/>
                                      </w:rPr>
                                    </w:pPr>
                                    <w:r w:rsidRPr="002F5EBF">
                                      <w:rPr>
                                        <w:b/>
                                      </w:rPr>
                                      <w:t>Pain Relievers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5" name="Picture 215" descr="http://tse1.mm.bing.net/th?&amp;id=OIP.M22c7485be33267984512e5052ffa5372H0&amp;w=300&amp;h=300&amp;c=0&amp;pid=1.9&amp;rs=0&amp;p=0">
                                  <a:hlinkClick r:id="rId9"/>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83461" y="2788870"/>
                                  <a:ext cx="544196" cy="537210"/>
                                </a:xfrm>
                                <a:prstGeom prst="rect">
                                  <a:avLst/>
                                </a:prstGeom>
                                <a:noFill/>
                                <a:ln>
                                  <a:noFill/>
                                </a:ln>
                              </pic:spPr>
                            </pic:pic>
                            <pic:pic xmlns:pic="http://schemas.openxmlformats.org/drawingml/2006/picture">
                              <pic:nvPicPr>
                                <pic:cNvPr id="216" name="Picture 216" descr="https://svn.apache.org/repos/asf/openoffice/symphony/trunk/main/extras/source/gallery/arrows/A42-TrendArrow-Red-GoUp.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67591" y="225776"/>
                                  <a:ext cx="913764" cy="750570"/>
                                </a:xfrm>
                                <a:prstGeom prst="rect">
                                  <a:avLst/>
                                </a:prstGeom>
                                <a:noFill/>
                                <a:ln>
                                  <a:noFill/>
                                </a:ln>
                              </pic:spPr>
                            </pic:pic>
                            <pic:pic xmlns:pic="http://schemas.openxmlformats.org/drawingml/2006/picture">
                              <pic:nvPicPr>
                                <pic:cNvPr id="217" name="Picture 217" descr="http://tse1.mm.bing.net/th?&amp;id=OIP.Md60a884f5276b16a226c7eb96340d1cdH0&amp;w=299&amp;h=225&amp;c=0&amp;pid=1.9&amp;rs=0&amp;p=0">
                                  <a:hlinkClick r:id="rId12"/>
                                </pic:cNvPr>
                                <pic:cNvPicPr>
                                  <a:picLocks noChangeAspect="1"/>
                                </pic:cNvPicPr>
                              </pic:nvPicPr>
                              <pic:blipFill rotWithShape="1">
                                <a:blip r:embed="rId13" cstate="print">
                                  <a:extLst>
                                    <a:ext uri="{28A0092B-C50C-407E-A947-70E740481C1C}">
                                      <a14:useLocalDpi xmlns:a14="http://schemas.microsoft.com/office/drawing/2010/main" val="0"/>
                                    </a:ext>
                                  </a:extLst>
                                </a:blip>
                                <a:srcRect l="10703" r="9074" b="-1725"/>
                                <a:stretch/>
                              </pic:blipFill>
                              <pic:spPr bwMode="auto">
                                <a:xfrm>
                                  <a:off x="1931213" y="1433780"/>
                                  <a:ext cx="982980" cy="925830"/>
                                </a:xfrm>
                                <a:prstGeom prst="rect">
                                  <a:avLst/>
                                </a:prstGeom>
                                <a:noFill/>
                                <a:ln>
                                  <a:noFill/>
                                </a:ln>
                                <a:extLst>
                                  <a:ext uri="{53640926-AAD7-44D8-BBD7-CCE9431645EC}">
                                    <a14:shadowObscured xmlns:a14="http://schemas.microsoft.com/office/drawing/2010/main"/>
                                  </a:ext>
                                </a:extLst>
                              </pic:spPr>
                            </pic:pic>
                            <wps:wsp>
                              <wps:cNvPr id="218" name="Straight Connector 218"/>
                              <wps:cNvCnPr/>
                              <wps:spPr>
                                <a:xfrm flipH="1">
                                  <a:off x="0" y="2231136"/>
                                  <a:ext cx="1892300" cy="159726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grpSp>
                            <wpg:cNvPr id="219" name="Group 219"/>
                            <wpg:cNvGrpSpPr/>
                            <wpg:grpSpPr>
                              <a:xfrm>
                                <a:off x="5355772" y="510639"/>
                                <a:ext cx="3448280" cy="3483954"/>
                                <a:chOff x="0" y="0"/>
                                <a:chExt cx="4838700" cy="5085844"/>
                              </a:xfrm>
                            </wpg:grpSpPr>
                            <wps:wsp>
                              <wps:cNvPr id="220" name="Oval 220"/>
                              <wps:cNvSpPr/>
                              <wps:spPr>
                                <a:xfrm>
                                  <a:off x="0" y="0"/>
                                  <a:ext cx="4838700" cy="5085844"/>
                                </a:xfrm>
                                <a:prstGeom prst="ellipse">
                                  <a:avLst/>
                                </a:prstGeom>
                                <a:solidFill>
                                  <a:schemeClr val="accent5">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680A69" w:rsidRDefault="00680A69" w:rsidP="00276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Smiley Face 221"/>
                              <wps:cNvSpPr/>
                              <wps:spPr>
                                <a:xfrm>
                                  <a:off x="2023009" y="1869260"/>
                                  <a:ext cx="914400" cy="914400"/>
                                </a:xfrm>
                                <a:prstGeom prst="smileyFace">
                                  <a:avLst>
                                    <a:gd name="adj" fmla="val 486"/>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Smiley Face 222"/>
                              <wps:cNvSpPr/>
                              <wps:spPr>
                                <a:xfrm>
                                  <a:off x="380325" y="2670371"/>
                                  <a:ext cx="685800" cy="676275"/>
                                </a:xfrm>
                                <a:prstGeom prst="smileyFace">
                                  <a:avLst>
                                    <a:gd name="adj" fmla="val -4653"/>
                                  </a:avLst>
                                </a:prstGeom>
                                <a:solidFill>
                                  <a:schemeClr val="accent3"/>
                                </a:solidFill>
                                <a:ln w="12700" cap="flat" cmpd="sng" algn="ctr">
                                  <a:solidFill>
                                    <a:srgbClr val="26676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Smiley Face 223"/>
                              <wps:cNvSpPr/>
                              <wps:spPr>
                                <a:xfrm>
                                  <a:off x="2168665" y="210393"/>
                                  <a:ext cx="628650" cy="666750"/>
                                </a:xfrm>
                                <a:prstGeom prst="smileyFace">
                                  <a:avLst/>
                                </a:prstGeom>
                                <a:solidFill>
                                  <a:schemeClr val="accent3"/>
                                </a:solidFill>
                                <a:ln w="12700" cap="flat" cmpd="sng" algn="ctr">
                                  <a:solidFill>
                                    <a:srgbClr val="26676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Straight Connector 224"/>
                              <wps:cNvCnPr/>
                              <wps:spPr>
                                <a:xfrm flipV="1">
                                  <a:off x="2743200" y="210393"/>
                                  <a:ext cx="619125" cy="1743075"/>
                                </a:xfrm>
                                <a:prstGeom prst="line">
                                  <a:avLst/>
                                </a:prstGeom>
                                <a:noFill/>
                                <a:ln w="28575" cap="flat" cmpd="sng" algn="ctr">
                                  <a:solidFill>
                                    <a:srgbClr val="26676D"/>
                                  </a:solidFill>
                                  <a:prstDash val="solid"/>
                                  <a:miter lim="800000"/>
                                </a:ln>
                                <a:effectLst/>
                              </wps:spPr>
                              <wps:bodyPr/>
                            </wps:wsp>
                            <wps:wsp>
                              <wps:cNvPr id="225" name="Straight Connector 225"/>
                              <wps:cNvCnPr/>
                              <wps:spPr>
                                <a:xfrm>
                                  <a:off x="2613727" y="2783660"/>
                                  <a:ext cx="1228725" cy="1790700"/>
                                </a:xfrm>
                                <a:prstGeom prst="line">
                                  <a:avLst/>
                                </a:prstGeom>
                                <a:noFill/>
                                <a:ln w="28575" cap="flat" cmpd="sng" algn="ctr">
                                  <a:solidFill>
                                    <a:srgbClr val="26676D"/>
                                  </a:solidFill>
                                  <a:prstDash val="solid"/>
                                  <a:miter lim="800000"/>
                                </a:ln>
                                <a:effectLst/>
                              </wps:spPr>
                              <wps:bodyPr/>
                            </wps:wsp>
                            <wps:wsp>
                              <wps:cNvPr id="226" name="Text Box 226"/>
                              <wps:cNvSpPr txBox="1"/>
                              <wps:spPr>
                                <a:xfrm>
                                  <a:off x="1213804" y="2662279"/>
                                  <a:ext cx="961892" cy="4602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A69" w:rsidRPr="002F5EBF" w:rsidRDefault="00680A69" w:rsidP="002768AA">
                                    <w:pPr>
                                      <w:rPr>
                                        <w:b/>
                                      </w:rPr>
                                    </w:pPr>
                                    <w:r w:rsidRPr="002F5EBF">
                                      <w:rPr>
                                        <w:b/>
                                      </w:rPr>
                                      <w:t>Pains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116207" y="323641"/>
                                  <a:ext cx="1059491" cy="527644"/>
                                </a:xfrm>
                                <a:prstGeom prst="rect">
                                  <a:avLst/>
                                </a:prstGeom>
                                <a:noFill/>
                                <a:ln w="6350">
                                  <a:noFill/>
                                </a:ln>
                                <a:effectLst/>
                              </wps:spPr>
                              <wps:txbx>
                                <w:txbxContent>
                                  <w:p w:rsidR="00680A69" w:rsidRPr="002F5EBF" w:rsidRDefault="00680A69" w:rsidP="002768AA">
                                    <w:pPr>
                                      <w:jc w:val="center"/>
                                      <w:rPr>
                                        <w:b/>
                                      </w:rPr>
                                    </w:pPr>
                                    <w:r w:rsidRPr="002F5EBF">
                                      <w:rPr>
                                        <w:b/>
                                      </w:rPr>
                                      <w:t>Gai</w:t>
                                    </w:r>
                                    <w:r>
                                      <w:rPr>
                                        <w:b/>
                                      </w:rPr>
                                      <w:t>n</w:t>
                                    </w:r>
                                    <w:r w:rsidRPr="002F5EBF">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wps:spPr>
                                <a:xfrm>
                                  <a:off x="2966244" y="1073862"/>
                                  <a:ext cx="1482054" cy="4902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A69" w:rsidRPr="002F5EBF" w:rsidRDefault="00680A69" w:rsidP="002768AA">
                                    <w:pPr>
                                      <w:rPr>
                                        <w:b/>
                                      </w:rPr>
                                    </w:pPr>
                                    <w:r w:rsidRPr="002F5EBF">
                                      <w:rPr>
                                        <w:b/>
                                      </w:rPr>
                                      <w:t xml:space="preserve">    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2937318" y="1682089"/>
                                  <a:ext cx="1711361" cy="2007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A69" w:rsidRDefault="00680A69" w:rsidP="002768AA">
                                    <w:pPr>
                                      <w:jc w:val="right"/>
                                      <w:rPr>
                                        <w:sz w:val="16"/>
                                        <w:szCs w:val="16"/>
                                      </w:rPr>
                                    </w:pPr>
                                    <w:r w:rsidRPr="00417941">
                                      <w:rPr>
                                        <w:sz w:val="16"/>
                                        <w:szCs w:val="16"/>
                                      </w:rPr>
                                      <w:t xml:space="preserve">Reach café’s </w:t>
                                    </w:r>
                                  </w:p>
                                  <w:p w:rsidR="00680A69" w:rsidRPr="00417941" w:rsidRDefault="00680A69" w:rsidP="002768AA">
                                    <w:pPr>
                                      <w:jc w:val="right"/>
                                      <w:rPr>
                                        <w:sz w:val="16"/>
                                        <w:szCs w:val="16"/>
                                      </w:rPr>
                                    </w:pPr>
                                    <w:r w:rsidRPr="00417941">
                                      <w:rPr>
                                        <w:sz w:val="16"/>
                                        <w:szCs w:val="16"/>
                                      </w:rPr>
                                      <w:t>reach advertisers</w:t>
                                    </w:r>
                                  </w:p>
                                  <w:p w:rsidR="00680A69" w:rsidRPr="00417941" w:rsidRDefault="00680A69" w:rsidP="002768AA">
                                    <w:pPr>
                                      <w:jc w:val="right"/>
                                      <w:rPr>
                                        <w:sz w:val="16"/>
                                        <w:szCs w:val="16"/>
                                      </w:rPr>
                                    </w:pPr>
                                    <w:r w:rsidRPr="00417941">
                                      <w:rPr>
                                        <w:sz w:val="16"/>
                                        <w:szCs w:val="16"/>
                                      </w:rPr>
                                      <w:t>Reduce landfill</w:t>
                                    </w:r>
                                  </w:p>
                                  <w:p w:rsidR="00680A69" w:rsidRPr="00DD6252" w:rsidRDefault="00680A69" w:rsidP="002768AA">
                                    <w:pPr>
                                      <w:jc w:val="right"/>
                                      <w:rPr>
                                        <w:sz w:val="20"/>
                                        <w:szCs w:val="20"/>
                                      </w:rPr>
                                    </w:pPr>
                                    <w:r w:rsidRPr="00417941">
                                      <w:rPr>
                                        <w:sz w:val="16"/>
                                        <w:szCs w:val="16"/>
                                      </w:rPr>
                                      <w:t>Increase awareness of recycling</w:t>
                                    </w:r>
                                    <w:r w:rsidRPr="00DD6252">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4" name="Group 244"/>
                            <wpg:cNvGrpSpPr/>
                            <wpg:grpSpPr>
                              <a:xfrm>
                                <a:off x="2909455" y="2084251"/>
                                <a:ext cx="3241675" cy="311223"/>
                                <a:chOff x="-747101" y="161460"/>
                                <a:chExt cx="5609440" cy="497171"/>
                              </a:xfrm>
                            </wpg:grpSpPr>
                            <wps:wsp>
                              <wps:cNvPr id="245" name="Text Box 245"/>
                              <wps:cNvSpPr txBox="1"/>
                              <wps:spPr>
                                <a:xfrm>
                                  <a:off x="1566522" y="161460"/>
                                  <a:ext cx="867007" cy="497171"/>
                                </a:xfrm>
                                <a:prstGeom prst="rect">
                                  <a:avLst/>
                                </a:prstGeom>
                                <a:solidFill>
                                  <a:sysClr val="window" lastClr="FFFFFF"/>
                                </a:solidFill>
                                <a:ln w="6350">
                                  <a:noFill/>
                                </a:ln>
                                <a:effectLst/>
                              </wps:spPr>
                              <wps:txbx>
                                <w:txbxContent>
                                  <w:p w:rsidR="00680A69" w:rsidRPr="00970D77" w:rsidRDefault="00680A69" w:rsidP="002768AA">
                                    <w:pPr>
                                      <w:jc w:val="center"/>
                                      <w:rPr>
                                        <w:b/>
                                        <w:sz w:val="20"/>
                                        <w:szCs w:val="20"/>
                                      </w:rPr>
                                    </w:pPr>
                                    <w:r w:rsidRPr="00970D77">
                                      <w:rPr>
                                        <w:b/>
                                        <w:sz w:val="20"/>
                                        <w:szCs w:val="20"/>
                                      </w:rPr>
                                      <w:t>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Straight Arrow Connector 246"/>
                              <wps:cNvCnPr/>
                              <wps:spPr>
                                <a:xfrm flipH="1">
                                  <a:off x="2537684" y="434523"/>
                                  <a:ext cx="2324655" cy="1"/>
                                </a:xfrm>
                                <a:prstGeom prst="straightConnector1">
                                  <a:avLst/>
                                </a:prstGeom>
                                <a:noFill/>
                                <a:ln w="38100" cap="flat" cmpd="sng" algn="ctr">
                                  <a:solidFill>
                                    <a:srgbClr val="26676D"/>
                                  </a:solidFill>
                                  <a:prstDash val="solid"/>
                                  <a:miter lim="800000"/>
                                  <a:tailEnd type="triangle" w="lg" len="med"/>
                                </a:ln>
                                <a:effectLst/>
                              </wps:spPr>
                              <wps:bodyPr/>
                            </wps:wsp>
                            <wps:wsp>
                              <wps:cNvPr id="247" name="Straight Connector 247"/>
                              <wps:cNvCnPr/>
                              <wps:spPr>
                                <a:xfrm flipH="1">
                                  <a:off x="-747101" y="434525"/>
                                  <a:ext cx="1981439" cy="0"/>
                                </a:xfrm>
                                <a:prstGeom prst="line">
                                  <a:avLst/>
                                </a:prstGeom>
                                <a:noFill/>
                                <a:ln w="38100" cap="flat" cmpd="sng" algn="ctr">
                                  <a:solidFill>
                                    <a:srgbClr val="26676D"/>
                                  </a:solidFill>
                                  <a:prstDash val="solid"/>
                                  <a:miter lim="800000"/>
                                  <a:headEnd type="triangle" w="lg" len="med"/>
                                  <a:tailEnd type="none" w="med" len="med"/>
                                </a:ln>
                                <a:effectLst/>
                              </wps:spPr>
                              <wps:bodyPr/>
                            </wps:wsp>
                          </wpg:grpSp>
                          <wps:wsp>
                            <wps:cNvPr id="248" name="Text Box 2"/>
                            <wps:cNvSpPr txBox="1">
                              <a:spLocks noChangeArrowheads="1"/>
                            </wps:cNvSpPr>
                            <wps:spPr bwMode="auto">
                              <a:xfrm>
                                <a:off x="3776353" y="2588821"/>
                                <a:ext cx="1499235" cy="680085"/>
                              </a:xfrm>
                              <a:prstGeom prst="rect">
                                <a:avLst/>
                              </a:prstGeom>
                              <a:solidFill>
                                <a:srgbClr val="FFFFFF"/>
                              </a:solidFill>
                              <a:ln w="9525">
                                <a:noFill/>
                                <a:miter lim="800000"/>
                                <a:headEnd/>
                                <a:tailEnd/>
                              </a:ln>
                            </wps:spPr>
                            <wps:txbx>
                              <w:txbxContent>
                                <w:p w:rsidR="00680A69" w:rsidRPr="002F5EBF" w:rsidRDefault="00680A69" w:rsidP="002768AA">
                                  <w:pPr>
                                    <w:jc w:val="center"/>
                                    <w:rPr>
                                      <w:sz w:val="28"/>
                                      <w:szCs w:val="44"/>
                                    </w:rPr>
                                  </w:pPr>
                                  <w:r w:rsidRPr="002F5EBF">
                                    <w:rPr>
                                      <w:sz w:val="28"/>
                                      <w:szCs w:val="44"/>
                                    </w:rPr>
                                    <w:t>Value Proposition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8EF660" id="Group 204" o:spid="_x0000_s1028" style="position:absolute;left:0;text-align:left;margin-left:-38.3pt;margin-top:23.05pt;width:530.8pt;height:212pt;z-index:251705344;mso-width-relative:margin;mso-height-relative:margin" coordorigin=",5106" coordsize="88040,34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">
                    <v:group id="Group 206" o:spid="_x0000_s1029" style="position:absolute;top:5106;width:36525;height:34125" coordsize="43419,3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">
                      <o:lock v:ext="edit" aspectratio="t"/>
                      <v:rect id="Rectangle 207" o:spid="_x0000_s1030" style="position:absolute;left:146;width:43273;height:38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" fillcolor="#ffdbb7" strokecolor="#1f4d78 [1604]" strokeweight="2.25pt"/>
                      <v:shape id="Text Box 208" o:spid="_x0000_s1031" type="#_x0000_t202" style="position:absolute;left:26845;top:4530;width:15623;height:1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" filled="f" stroked="f" strokeweight=".5pt">
                        <v:textbox>
                          <w:txbxContent>
                            <w:p w:rsidR="00680A69" w:rsidRPr="00417941" w:rsidRDefault="00680A69" w:rsidP="002768AA">
                              <w:pPr>
                                <w:jc w:val="right"/>
                                <w:rPr>
                                  <w:sz w:val="16"/>
                                  <w:szCs w:val="20"/>
                                </w:rPr>
                              </w:pPr>
                              <w:r w:rsidRPr="00417941">
                                <w:rPr>
                                  <w:sz w:val="16"/>
                                  <w:szCs w:val="20"/>
                                </w:rPr>
                                <w:t xml:space="preserve">Buy cups cheaply in bulk and provide to </w:t>
                              </w:r>
                              <w:proofErr w:type="gramStart"/>
                              <w:r w:rsidRPr="00417941">
                                <w:rPr>
                                  <w:sz w:val="16"/>
                                  <w:szCs w:val="20"/>
                                </w:rPr>
                                <w:t>café’s</w:t>
                              </w:r>
                              <w:proofErr w:type="gramEnd"/>
                              <w:r w:rsidRPr="00417941">
                                <w:rPr>
                                  <w:sz w:val="16"/>
                                  <w:szCs w:val="20"/>
                                </w:rPr>
                                <w:t xml:space="preserve"> at no cost</w:t>
                              </w:r>
                            </w:p>
                            <w:p w:rsidR="00680A69" w:rsidRPr="00417941" w:rsidRDefault="00680A69" w:rsidP="002768AA">
                              <w:pPr>
                                <w:jc w:val="right"/>
                                <w:rPr>
                                  <w:sz w:val="16"/>
                                  <w:szCs w:val="20"/>
                                </w:rPr>
                              </w:pPr>
                              <w:r w:rsidRPr="00417941">
                                <w:rPr>
                                  <w:sz w:val="16"/>
                                  <w:szCs w:val="20"/>
                                </w:rPr>
                                <w:t>Advertisers get targeted ads</w:t>
                              </w:r>
                            </w:p>
                            <w:p w:rsidR="00680A69" w:rsidRPr="00417941" w:rsidRDefault="00680A69" w:rsidP="002768AA">
                              <w:pPr>
                                <w:jc w:val="right"/>
                                <w:rPr>
                                  <w:sz w:val="20"/>
                                  <w:szCs w:val="20"/>
                                </w:rPr>
                              </w:pPr>
                            </w:p>
                          </w:txbxContent>
                        </v:textbox>
                      </v:shape>
                      <v:shape id="Text Box 209" o:spid="_x0000_s1032" type="#_x0000_t202" style="position:absolute;left:27797;top:23481;width:13278;height:1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" filled="f" stroked="f" strokeweight=".5pt">
                        <v:textbox>
                          <w:txbxContent>
                            <w:p w:rsidR="00680A69" w:rsidRPr="00417941" w:rsidRDefault="00680A69" w:rsidP="002768AA">
                              <w:pPr>
                                <w:jc w:val="right"/>
                                <w:rPr>
                                  <w:sz w:val="16"/>
                                  <w:szCs w:val="20"/>
                                </w:rPr>
                              </w:pPr>
                              <w:r>
                                <w:rPr>
                                  <w:sz w:val="16"/>
                                  <w:szCs w:val="20"/>
                                </w:rPr>
                                <w:t>Advertising on coffee cups about how much coffee cups ads to landfill</w:t>
                              </w:r>
                            </w:p>
                          </w:txbxContent>
                        </v:textbox>
                      </v:shape>
                      <v:shape id="Text Box 210" o:spid="_x0000_s1033" type="#_x0000_t202" style="position:absolute;left:146;top:11775;width:13167;height:2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" filled="f" stroked="f" strokeweight=".5pt">
                        <v:textbox>
                          <w:txbxContent>
                            <w:p w:rsidR="00680A69" w:rsidRPr="00417941" w:rsidRDefault="00680A69" w:rsidP="002768AA">
                              <w:pPr>
                                <w:rPr>
                                  <w:sz w:val="16"/>
                                  <w:szCs w:val="20"/>
                                </w:rPr>
                              </w:pPr>
                              <w:r w:rsidRPr="00417941">
                                <w:rPr>
                                  <w:sz w:val="16"/>
                                  <w:szCs w:val="20"/>
                                </w:rPr>
                                <w:t>We can get cups cheap to give to café’s</w:t>
                              </w:r>
                            </w:p>
                            <w:p w:rsidR="00680A69" w:rsidRPr="00417941" w:rsidRDefault="00680A69" w:rsidP="002768AA">
                              <w:pPr>
                                <w:rPr>
                                  <w:sz w:val="16"/>
                                  <w:szCs w:val="20"/>
                                </w:rPr>
                              </w:pPr>
                              <w:r w:rsidRPr="00417941">
                                <w:rPr>
                                  <w:sz w:val="16"/>
                                  <w:szCs w:val="20"/>
                                </w:rPr>
                                <w:t>We help the environment</w:t>
                              </w:r>
                            </w:p>
                            <w:p w:rsidR="00680A69" w:rsidRPr="00417941" w:rsidRDefault="00680A69" w:rsidP="002768AA">
                              <w:pPr>
                                <w:rPr>
                                  <w:sz w:val="16"/>
                                  <w:szCs w:val="20"/>
                                </w:rPr>
                              </w:pPr>
                              <w:r w:rsidRPr="00417941">
                                <w:rPr>
                                  <w:sz w:val="16"/>
                                  <w:szCs w:val="20"/>
                                </w:rPr>
                                <w:t>We get advertising for business</w:t>
                              </w:r>
                            </w:p>
                          </w:txbxContent>
                        </v:textbox>
                      </v:shape>
                      <v:line id="Straight Connector 211" o:spid="_x0000_s1034" style="position:absolute;flip:x y;visibility:visible;mso-wrap-style:square" from="146,0" to="20834,1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" strokecolor="#5b9bd5 [3204]" strokeweight="2.25pt">
                        <v:stroke joinstyle="miter"/>
                      </v:line>
                      <v:shape id="Text Box 212" o:spid="_x0000_s1035" type="#_x0000_t202" style="position:absolute;top:5631;width:13818;height:6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" filled="f" stroked="f" strokeweight=".5pt">
                        <v:textbox>
                          <w:txbxContent>
                            <w:p w:rsidR="00680A69" w:rsidRDefault="00680A69" w:rsidP="002768AA">
                              <w:pPr>
                                <w:rPr>
                                  <w:b/>
                                </w:rPr>
                              </w:pPr>
                              <w:r w:rsidRPr="002F5EBF">
                                <w:rPr>
                                  <w:b/>
                                </w:rPr>
                                <w:t xml:space="preserve">Product </w:t>
                              </w:r>
                            </w:p>
                            <w:p w:rsidR="00680A69" w:rsidRPr="002F5EBF" w:rsidRDefault="00680A69" w:rsidP="002768AA">
                              <w:pPr>
                                <w:rPr>
                                  <w:b/>
                                </w:rPr>
                              </w:pPr>
                              <w:r w:rsidRPr="002F5EBF">
                                <w:rPr>
                                  <w:b/>
                                </w:rPr>
                                <w:t>&amp;</w:t>
                              </w:r>
                              <w:r>
                                <w:rPr>
                                  <w:b/>
                                </w:rPr>
                                <w:t xml:space="preserve"> </w:t>
                              </w:r>
                              <w:r w:rsidRPr="002F5EBF">
                                <w:rPr>
                                  <w:b/>
                                </w:rPr>
                                <w:t xml:space="preserve">Service </w:t>
                              </w:r>
                            </w:p>
                          </w:txbxContent>
                        </v:textbox>
                      </v:shape>
                      <v:shape id="Text Box 213" o:spid="_x0000_s1036" type="#_x0000_t202" style="position:absolute;left:13313;top:438;width:12529;height:7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" filled="f" stroked="f" strokeweight=".5pt">
                        <v:textbox>
                          <w:txbxContent>
                            <w:p w:rsidR="00680A69" w:rsidRPr="002F5EBF" w:rsidRDefault="00680A69" w:rsidP="002768AA">
                              <w:pPr>
                                <w:rPr>
                                  <w:b/>
                                </w:rPr>
                              </w:pPr>
                              <w:r w:rsidRPr="002F5EBF">
                                <w:rPr>
                                  <w:b/>
                                </w:rPr>
                                <w:t xml:space="preserve">Gain Creators </w:t>
                              </w:r>
                            </w:p>
                          </w:txbxContent>
                        </v:textbox>
                      </v:shape>
                      <v:shape id="Text Box 214" o:spid="_x0000_s1037" type="#_x0000_t202" style="position:absolute;left:12564;top:31027;width:13278;height:6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" filled="f" stroked="f" strokeweight=".5pt">
                        <v:textbox>
                          <w:txbxContent>
                            <w:p w:rsidR="00680A69" w:rsidRPr="002F5EBF" w:rsidRDefault="00680A69" w:rsidP="002768AA">
                              <w:pPr>
                                <w:rPr>
                                  <w:b/>
                                </w:rPr>
                              </w:pPr>
                              <w:r w:rsidRPr="002F5EBF">
                                <w:rPr>
                                  <w:b/>
                                </w:rPr>
                                <w:t>Pain Relievers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38" type="#_x0000_t75" alt="http://tse1.mm.bing.net/th?&amp;id=OIP.M22c7485be33267984512e5052ffa5372H0&amp;w=300&amp;h=300&amp;c=0&amp;pid=1.9&amp;rs=0&amp;p=0" href="http://www.bing.com/images/search?q=clip+art+of+a+capsule+pill&amp;view=detailv2&amp;qpvt=clip+art+of+a+capsule+pill&amp;id=1470CD4273E794EC0D32617F7000536B0987BAB8&amp;selectedIndex=2&amp;ccid=IsdIW%2bMy&amp;simid=607991572728711723&amp;thid=OIP.M22c7485be33267984512e5052ffa5372H0" style="position:absolute;left:20834;top:27888;width:5442;height: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" o:button="t">
                        <v:fill o:detectmouseclick="t"/>
                        <v:imagedata r:id="rId14" o:title="th?&amp;id=OIP.M22c7485be33267984512e5052ffa5372H0&amp;w=300&amp;h=300&amp;c=0&amp;pid=1"/>
                      </v:shape>
                      <v:shape id="Picture 216" o:spid="_x0000_s1039" type="#_x0000_t75" alt="https://svn.apache.org/repos/asf/openoffice/symphony/trunk/main/extras/source/gallery/arrows/A42-TrendArrow-Red-GoUp.png" style="position:absolute;left:20675;top:2257;width:9138;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">
                        <v:imagedata r:id="rId15" o:title="A42-TrendArrow-Red-GoUp"/>
                      </v:shape>
                      <v:shape id="Picture 217" o:spid="_x0000_s1040" type="#_x0000_t75" alt="http://tse1.mm.bing.net/th?&amp;id=OIP.Md60a884f5276b16a226c7eb96340d1cdH0&amp;w=299&amp;h=225&amp;c=0&amp;pid=1.9&amp;rs=0&amp;p=0" href="http://www.bing.com/images/search?q=Gift+Coloring+Pages&amp;view=detailv2&amp;&amp;id=A3FBB279E2359872EC502CE7501617081F5E352E&amp;selectedIndex=2&amp;ccid=1gqIT1J2&amp;simid=607986500371547865&amp;thid=OIP.Md60a884f5276b16a226c7eb96340d1cdH0" style="position:absolute;left:19312;top:14337;width:9829;height: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" o:button="t">
                        <v:fill o:detectmouseclick="t"/>
                        <v:imagedata r:id="rId16" o:title="th?&amp;id=OIP.Md60a884f5276b16a226c7eb96340d1cdH0&amp;w=299&amp;h=225&amp;c=0&amp;pid=1" cropbottom="-1130f" cropleft="7014f" cropright="5947f"/>
                      </v:shape>
                      <v:line id="Straight Connector 218" o:spid="_x0000_s1041" style="position:absolute;flip:x;visibility:visible;mso-wrap-style:square" from="0,22311" to="18923,38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" strokecolor="#5b9bd5 [3204]" strokeweight="2.25pt">
                        <v:stroke joinstyle="miter"/>
                      </v:line>
                    </v:group>
                    <v:group id="Group 219" o:spid="_x0000_s1042" style="position:absolute;left:53557;top:5106;width:34483;height:34839" coordsize="48387,5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">
                      <v:oval id="Oval 220" o:spid="_x0000_s1043" style="position:absolute;width:48387;height:5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" fillcolor="#d9e2f3 [664]" strokecolor="#1f4d78 [1604]" strokeweight="2.25pt">
                        <v:stroke joinstyle="miter"/>
                        <v:textbox>
                          <w:txbxContent>
                            <w:p w:rsidR="00680A69" w:rsidRDefault="00680A69" w:rsidP="002768AA">
                              <w:pPr>
                                <w:jc w:val="center"/>
                              </w:pPr>
                            </w:p>
                          </w:txbxContent>
                        </v:textbox>
                      </v:oval>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21" o:spid="_x0000_s1044" type="#_x0000_t96" style="position:absolute;left:20230;top:18692;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" adj="16620" fillcolor="#e7e6e6 [3214]" strokecolor="#1f4d78 [1604]" strokeweight="1pt">
                        <v:stroke joinstyle="miter"/>
                      </v:shape>
                      <v:shape id="Smiley Face 222" o:spid="_x0000_s1045" type="#_x0000_t96" style="position:absolute;left:3803;top:26703;width:6858;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" adj="15510" fillcolor="#a5a5a5 [3206]" strokecolor="#194a4e" strokeweight="1pt">
                        <v:stroke joinstyle="miter"/>
                      </v:shape>
                      <v:shape id="Smiley Face 223" o:spid="_x0000_s1046" type="#_x0000_t96" style="position:absolute;left:21686;top:2103;width:6287;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" fillcolor="#a5a5a5 [3206]" strokecolor="#194a4e" strokeweight="1pt">
                        <v:stroke joinstyle="miter"/>
                      </v:shape>
                      <v:line id="Straight Connector 224" o:spid="_x0000_s1047" style="position:absolute;flip:y;visibility:visible;mso-wrap-style:square" from="27432,2103" to="33623,1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" strokecolor="#26676d" strokeweight="2.25pt">
                        <v:stroke joinstyle="miter"/>
                      </v:line>
                      <v:line id="Straight Connector 225" o:spid="_x0000_s1048" style="position:absolute;visibility:visible;mso-wrap-style:square" from="26137,27836" to="38424,4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" strokecolor="#26676d" strokeweight="2.25pt">
                        <v:stroke joinstyle="miter"/>
                      </v:line>
                      <v:shape id="Text Box 226" o:spid="_x0000_s1049" type="#_x0000_t202" style="position:absolute;left:12138;top:26622;width:9618;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" filled="f" stroked="f" strokeweight=".5pt">
                        <v:textbox>
                          <w:txbxContent>
                            <w:p w:rsidR="00680A69" w:rsidRPr="002F5EBF" w:rsidRDefault="00680A69" w:rsidP="002768AA">
                              <w:pPr>
                                <w:rPr>
                                  <w:b/>
                                </w:rPr>
                              </w:pPr>
                              <w:r w:rsidRPr="002F5EBF">
                                <w:rPr>
                                  <w:b/>
                                </w:rPr>
                                <w:t>Pains</w:t>
                              </w:r>
                            </w:p>
                          </w:txbxContent>
                        </v:textbox>
                      </v:shape>
                      <v:shape id="Text Box 227" o:spid="_x0000_s1050" type="#_x0000_t202" style="position:absolute;left:11162;top:3236;width:10594;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" filled="f" stroked="f" strokeweight=".5pt">
                        <v:textbox>
                          <w:txbxContent>
                            <w:p w:rsidR="00680A69" w:rsidRPr="002F5EBF" w:rsidRDefault="00680A69" w:rsidP="002768AA">
                              <w:pPr>
                                <w:jc w:val="center"/>
                                <w:rPr>
                                  <w:b/>
                                </w:rPr>
                              </w:pPr>
                              <w:r w:rsidRPr="002F5EBF">
                                <w:rPr>
                                  <w:b/>
                                </w:rPr>
                                <w:t>Gai</w:t>
                              </w:r>
                              <w:r>
                                <w:rPr>
                                  <w:b/>
                                </w:rPr>
                                <w:t>n</w:t>
                              </w:r>
                              <w:r w:rsidRPr="002F5EBF">
                                <w:rPr>
                                  <w:b/>
                                </w:rPr>
                                <w:t>s</w:t>
                              </w:r>
                            </w:p>
                          </w:txbxContent>
                        </v:textbox>
                      </v:shape>
                      <v:shape id="Text Box 228" o:spid="_x0000_s1051" type="#_x0000_t202" style="position:absolute;left:29662;top:10738;width:14820;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" filled="f" stroked="f" strokeweight=".5pt">
                        <v:textbox>
                          <w:txbxContent>
                            <w:p w:rsidR="00680A69" w:rsidRPr="002F5EBF" w:rsidRDefault="00680A69" w:rsidP="002768AA">
                              <w:pPr>
                                <w:rPr>
                                  <w:b/>
                                </w:rPr>
                              </w:pPr>
                              <w:r w:rsidRPr="002F5EBF">
                                <w:rPr>
                                  <w:b/>
                                </w:rPr>
                                <w:t xml:space="preserve">    Jobs</w:t>
                              </w:r>
                            </w:p>
                          </w:txbxContent>
                        </v:textbox>
                      </v:shape>
                      <v:shape id="Text Box 229" o:spid="_x0000_s1052" type="#_x0000_t202" style="position:absolute;left:29373;top:16820;width:17113;height:20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" filled="f" stroked="f" strokeweight=".5pt">
                        <v:textbox>
                          <w:txbxContent>
                            <w:p w:rsidR="00680A69" w:rsidRDefault="00680A69" w:rsidP="002768AA">
                              <w:pPr>
                                <w:jc w:val="right"/>
                                <w:rPr>
                                  <w:sz w:val="16"/>
                                  <w:szCs w:val="16"/>
                                </w:rPr>
                              </w:pPr>
                              <w:r w:rsidRPr="00417941">
                                <w:rPr>
                                  <w:sz w:val="16"/>
                                  <w:szCs w:val="16"/>
                                </w:rPr>
                                <w:t xml:space="preserve">Reach café’s </w:t>
                              </w:r>
                            </w:p>
                            <w:p w:rsidR="00680A69" w:rsidRPr="00417941" w:rsidRDefault="00680A69" w:rsidP="002768AA">
                              <w:pPr>
                                <w:jc w:val="right"/>
                                <w:rPr>
                                  <w:sz w:val="16"/>
                                  <w:szCs w:val="16"/>
                                </w:rPr>
                              </w:pPr>
                              <w:r w:rsidRPr="00417941">
                                <w:rPr>
                                  <w:sz w:val="16"/>
                                  <w:szCs w:val="16"/>
                                </w:rPr>
                                <w:t>reach advertisers</w:t>
                              </w:r>
                            </w:p>
                            <w:p w:rsidR="00680A69" w:rsidRPr="00417941" w:rsidRDefault="00680A69" w:rsidP="002768AA">
                              <w:pPr>
                                <w:jc w:val="right"/>
                                <w:rPr>
                                  <w:sz w:val="16"/>
                                  <w:szCs w:val="16"/>
                                </w:rPr>
                              </w:pPr>
                              <w:r w:rsidRPr="00417941">
                                <w:rPr>
                                  <w:sz w:val="16"/>
                                  <w:szCs w:val="16"/>
                                </w:rPr>
                                <w:t>Reduce landfill</w:t>
                              </w:r>
                            </w:p>
                            <w:p w:rsidR="00680A69" w:rsidRPr="00DD6252" w:rsidRDefault="00680A69" w:rsidP="002768AA">
                              <w:pPr>
                                <w:jc w:val="right"/>
                                <w:rPr>
                                  <w:sz w:val="20"/>
                                  <w:szCs w:val="20"/>
                                </w:rPr>
                              </w:pPr>
                              <w:r w:rsidRPr="00417941">
                                <w:rPr>
                                  <w:sz w:val="16"/>
                                  <w:szCs w:val="16"/>
                                </w:rPr>
                                <w:t>Increase awareness of recycling</w:t>
                              </w:r>
                              <w:r w:rsidRPr="00DD6252">
                                <w:rPr>
                                  <w:sz w:val="20"/>
                                  <w:szCs w:val="20"/>
                                </w:rPr>
                                <w:t xml:space="preserve"> </w:t>
                              </w:r>
                            </w:p>
                          </w:txbxContent>
                        </v:textbox>
                      </v:shape>
                    </v:group>
                    <v:group id="Group 244" o:spid="_x0000_s1053" style="position:absolute;left:29094;top:20842;width:32417;height:3112" coordorigin="-7471,1614" coordsize="56094,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">
                      <v:shape id="Text Box 245" o:spid="_x0000_s1054" type="#_x0000_t202" style="position:absolute;left:15665;top:1614;width:8670;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" fillcolor="window" stroked="f" strokeweight=".5pt">
                        <v:textbox>
                          <w:txbxContent>
                            <w:p w:rsidR="00680A69" w:rsidRPr="00970D77" w:rsidRDefault="00680A69" w:rsidP="002768AA">
                              <w:pPr>
                                <w:jc w:val="center"/>
                                <w:rPr>
                                  <w:b/>
                                  <w:sz w:val="20"/>
                                  <w:szCs w:val="20"/>
                                </w:rPr>
                              </w:pPr>
                              <w:r w:rsidRPr="00970D77">
                                <w:rPr>
                                  <w:b/>
                                  <w:sz w:val="20"/>
                                  <w:szCs w:val="20"/>
                                </w:rPr>
                                <w:t>fit</w:t>
                              </w:r>
                            </w:p>
                          </w:txbxContent>
                        </v:textbox>
                      </v:shape>
                      <v:shapetype id="_x0000_t32" coordsize="21600,21600" o:spt="32" o:oned="t" path="m,l21600,21600e" filled="f">
                        <v:path arrowok="t" fillok="f" o:connecttype="none"/>
                        <o:lock v:ext="edit" shapetype="t"/>
                      </v:shapetype>
                      <v:shape id="Straight Arrow Connector 246" o:spid="_x0000_s1055" type="#_x0000_t32" style="position:absolute;left:25376;top:4345;width:232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" strokecolor="#26676d" strokeweight="3pt">
                        <v:stroke endarrow="block" endarrowwidth="wide" joinstyle="miter"/>
                      </v:shape>
                      <v:line id="Straight Connector 247" o:spid="_x0000_s1056" style="position:absolute;flip:x;visibility:visible;mso-wrap-style:square" from="-7471,4345" to="12343,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" strokecolor="#26676d" strokeweight="3pt">
                        <v:stroke startarrow="block" startarrowwidth="wide" joinstyle="miter"/>
                      </v:line>
                    </v:group>
                    <v:shape id="_x0000_s1057" type="#_x0000_t202" style="position:absolute;left:37763;top:25888;width:14992;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" stroked="f">
                      <v:textbox>
                        <w:txbxContent>
                          <w:p w:rsidR="00680A69" w:rsidRPr="002F5EBF" w:rsidRDefault="00680A69" w:rsidP="002768AA">
                            <w:pPr>
                              <w:jc w:val="center"/>
                              <w:rPr>
                                <w:sz w:val="28"/>
                                <w:szCs w:val="44"/>
                              </w:rPr>
                            </w:pPr>
                            <w:r w:rsidRPr="002F5EBF">
                              <w:rPr>
                                <w:sz w:val="28"/>
                                <w:szCs w:val="44"/>
                              </w:rPr>
                              <w:t>Value Proposition</w:t>
                            </w:r>
                          </w:p>
                        </w:txbxContent>
                      </v:textbox>
                    </v:shape>
                  </v:group>
                </w:pict>
              </mc:Fallback>
            </mc:AlternateContent>
          </w:r>
        </w:p>
        <w:p w:rsidR="00CC60FB" w:rsidRPr="00F62B08" w:rsidRDefault="00CC60FB" w:rsidP="00CC60FB">
          <w:pPr>
            <w:spacing w:line="360" w:lineRule="auto"/>
            <w:jc w:val="both"/>
            <w:rPr>
              <w:rFonts w:asciiTheme="minorHAnsi" w:hAnsiTheme="minorHAnsi" w:cstheme="minorHAnsi"/>
              <w:color w:val="2F2F2F"/>
            </w:rPr>
          </w:pPr>
        </w:p>
        <w:p w:rsidR="0019641F" w:rsidRPr="00F62B08" w:rsidRDefault="002768AA" w:rsidP="00E600C9">
          <w:pPr>
            <w:spacing w:line="360" w:lineRule="auto"/>
            <w:jc w:val="both"/>
            <w:rPr>
              <w:rFonts w:asciiTheme="minorHAnsi" w:hAnsiTheme="minorHAnsi" w:cstheme="minorHAnsi"/>
              <w:color w:val="2F2F2F"/>
            </w:rPr>
          </w:pPr>
          <w:r w:rsidRPr="00F62B08">
            <w:rPr>
              <w:rFonts w:asciiTheme="minorHAnsi" w:hAnsiTheme="minorHAnsi" w:cstheme="minorHAnsi"/>
              <w:noProof/>
            </w:rPr>
            <mc:AlternateContent>
              <mc:Choice Requires="wps">
                <w:drawing>
                  <wp:anchor distT="0" distB="0" distL="114300" distR="114300" simplePos="0" relativeHeight="251707392" behindDoc="0" locked="0" layoutInCell="1" allowOverlap="1" wp14:anchorId="6DDB10A5" wp14:editId="081A8D25">
                    <wp:simplePos x="0" y="0"/>
                    <wp:positionH relativeFrom="column">
                      <wp:posOffset>3898656</wp:posOffset>
                    </wp:positionH>
                    <wp:positionV relativeFrom="paragraph">
                      <wp:posOffset>135890</wp:posOffset>
                    </wp:positionV>
                    <wp:extent cx="1393190" cy="76454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1393190" cy="764540"/>
                            </a:xfrm>
                            <a:prstGeom prst="rect">
                              <a:avLst/>
                            </a:prstGeom>
                            <a:noFill/>
                            <a:ln w="6350">
                              <a:noFill/>
                            </a:ln>
                          </wps:spPr>
                          <wps:txbx>
                            <w:txbxContent>
                              <w:p w:rsidR="00680A69" w:rsidRPr="00417941" w:rsidRDefault="00680A69" w:rsidP="002768AA">
                                <w:pPr>
                                  <w:rPr>
                                    <w:sz w:val="15"/>
                                    <w:szCs w:val="13"/>
                                  </w:rPr>
                                </w:pPr>
                                <w:r w:rsidRPr="00417941">
                                  <w:rPr>
                                    <w:sz w:val="15"/>
                                    <w:szCs w:val="13"/>
                                  </w:rPr>
                                  <w:t>Free coffee cups for café’s</w:t>
                                </w:r>
                              </w:p>
                              <w:p w:rsidR="00680A69" w:rsidRPr="00417941" w:rsidRDefault="00680A69" w:rsidP="002768AA">
                                <w:pPr>
                                  <w:rPr>
                                    <w:sz w:val="15"/>
                                    <w:szCs w:val="13"/>
                                  </w:rPr>
                                </w:pPr>
                                <w:r w:rsidRPr="00417941">
                                  <w:rPr>
                                    <w:sz w:val="15"/>
                                    <w:szCs w:val="13"/>
                                  </w:rPr>
                                  <w:t>Awareness about landfill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DB10A5" id="Text Box 201" o:spid="_x0000_s1058" type="#_x0000_t202" style="position:absolute;left:0;text-align:left;margin-left:307pt;margin-top:10.7pt;width:109.7pt;height:60.2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" filled="f" stroked="f" strokeweight=".5pt">
                    <v:textbox>
                      <w:txbxContent>
                        <w:p w:rsidR="00680A69" w:rsidRPr="00417941" w:rsidRDefault="00680A69" w:rsidP="002768AA">
                          <w:pPr>
                            <w:rPr>
                              <w:sz w:val="15"/>
                              <w:szCs w:val="13"/>
                            </w:rPr>
                          </w:pPr>
                          <w:r w:rsidRPr="00417941">
                            <w:rPr>
                              <w:sz w:val="15"/>
                              <w:szCs w:val="13"/>
                            </w:rPr>
                            <w:t>Free coffee cups for café’s</w:t>
                          </w:r>
                        </w:p>
                        <w:p w:rsidR="00680A69" w:rsidRPr="00417941" w:rsidRDefault="00680A69" w:rsidP="002768AA">
                          <w:pPr>
                            <w:rPr>
                              <w:sz w:val="15"/>
                              <w:szCs w:val="13"/>
                            </w:rPr>
                          </w:pPr>
                          <w:r w:rsidRPr="00417941">
                            <w:rPr>
                              <w:sz w:val="15"/>
                              <w:szCs w:val="13"/>
                            </w:rPr>
                            <w:t>Awareness about landfill</w:t>
                          </w:r>
                        </w:p>
                      </w:txbxContent>
                    </v:textbox>
                  </v:shape>
                </w:pict>
              </mc:Fallback>
            </mc:AlternateContent>
          </w:r>
        </w:p>
        <w:p w:rsidR="00E600C9" w:rsidRPr="00F62B08" w:rsidRDefault="00E600C9" w:rsidP="00E600C9">
          <w:pPr>
            <w:rPr>
              <w:rFonts w:asciiTheme="minorHAnsi" w:hAnsiTheme="minorHAnsi" w:cstheme="minorHAnsi"/>
            </w:rPr>
          </w:pPr>
        </w:p>
        <w:p w:rsidR="00E600C9" w:rsidRPr="00F62B08" w:rsidRDefault="002768AA" w:rsidP="00E600C9">
          <w:pPr>
            <w:rPr>
              <w:rFonts w:asciiTheme="minorHAnsi" w:hAnsiTheme="minorHAnsi" w:cstheme="minorHAnsi"/>
            </w:rPr>
          </w:pPr>
          <w:r w:rsidRPr="00F62B08">
            <w:rPr>
              <w:rFonts w:asciiTheme="minorHAnsi" w:hAnsiTheme="minorHAnsi" w:cstheme="minorHAnsi"/>
              <w:noProof/>
            </w:rPr>
            <mc:AlternateContent>
              <mc:Choice Requires="wps">
                <w:drawing>
                  <wp:anchor distT="0" distB="0" distL="114300" distR="114300" simplePos="0" relativeHeight="251709440" behindDoc="0" locked="0" layoutInCell="1" allowOverlap="1" wp14:anchorId="58AF24AA" wp14:editId="521E7F59">
                    <wp:simplePos x="0" y="0"/>
                    <wp:positionH relativeFrom="column">
                      <wp:posOffset>2696210</wp:posOffset>
                    </wp:positionH>
                    <wp:positionV relativeFrom="paragraph">
                      <wp:posOffset>50849</wp:posOffset>
                    </wp:positionV>
                    <wp:extent cx="434975" cy="438785"/>
                    <wp:effectExtent l="0" t="0" r="15875" b="18415"/>
                    <wp:wrapNone/>
                    <wp:docPr id="196" name="Flowchart: Connector 229"/>
                    <wp:cNvGraphicFramePr/>
                    <a:graphic xmlns:a="http://schemas.openxmlformats.org/drawingml/2006/main">
                      <a:graphicData uri="http://schemas.microsoft.com/office/word/2010/wordprocessingShape">
                        <wps:wsp>
                          <wps:cNvSpPr/>
                          <wps:spPr>
                            <a:xfrm>
                              <a:off x="0" y="0"/>
                              <a:ext cx="434975" cy="438785"/>
                            </a:xfrm>
                            <a:prstGeom prst="flowChartConnector">
                              <a:avLst/>
                            </a:prstGeom>
                            <a:noFill/>
                            <a:ln w="12700" cap="flat" cmpd="sng" algn="ctr">
                              <a:solidFill>
                                <a:srgbClr val="26676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E028B3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9" o:spid="_x0000_s1026" type="#_x0000_t120" style="position:absolute;margin-left:212.3pt;margin-top:4pt;width:34.25pt;height:34.5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" filled="f" strokecolor="#194a4e" strokeweight="1pt">
                    <v:stroke joinstyle="miter"/>
                  </v:shape>
                </w:pict>
              </mc:Fallback>
            </mc:AlternateContent>
          </w:r>
        </w:p>
        <w:p w:rsidR="00E600C9" w:rsidRPr="00F62B08" w:rsidRDefault="00E600C9" w:rsidP="00E600C9">
          <w:pPr>
            <w:rPr>
              <w:rFonts w:asciiTheme="minorHAnsi" w:hAnsiTheme="minorHAnsi" w:cstheme="minorHAnsi"/>
            </w:rPr>
          </w:pPr>
        </w:p>
        <w:p w:rsidR="00E600C9" w:rsidRPr="00F62B08" w:rsidRDefault="002768AA" w:rsidP="00E600C9">
          <w:pPr>
            <w:rPr>
              <w:rFonts w:asciiTheme="minorHAnsi" w:hAnsiTheme="minorHAnsi" w:cstheme="minorHAnsi"/>
            </w:rPr>
          </w:pPr>
          <w:r w:rsidRPr="00F62B08">
            <w:rPr>
              <w:rFonts w:asciiTheme="minorHAnsi" w:hAnsiTheme="minorHAnsi" w:cstheme="minorHAnsi"/>
              <w:noProof/>
            </w:rPr>
            <mc:AlternateContent>
              <mc:Choice Requires="wps">
                <w:drawing>
                  <wp:anchor distT="0" distB="0" distL="114300" distR="114300" simplePos="0" relativeHeight="251708416" behindDoc="0" locked="0" layoutInCell="1" allowOverlap="1" wp14:anchorId="5046C06C" wp14:editId="4550C879">
                    <wp:simplePos x="0" y="0"/>
                    <wp:positionH relativeFrom="column">
                      <wp:posOffset>4311650</wp:posOffset>
                    </wp:positionH>
                    <wp:positionV relativeFrom="paragraph">
                      <wp:posOffset>178484</wp:posOffset>
                    </wp:positionV>
                    <wp:extent cx="1393190" cy="76454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1393190" cy="764540"/>
                            </a:xfrm>
                            <a:prstGeom prst="rect">
                              <a:avLst/>
                            </a:prstGeom>
                            <a:noFill/>
                            <a:ln w="6350">
                              <a:noFill/>
                            </a:ln>
                          </wps:spPr>
                          <wps:txbx>
                            <w:txbxContent>
                              <w:p w:rsidR="00680A69" w:rsidRPr="00417941" w:rsidRDefault="00680A69" w:rsidP="002768AA">
                                <w:pPr>
                                  <w:rPr>
                                    <w:sz w:val="15"/>
                                    <w:szCs w:val="13"/>
                                  </w:rPr>
                                </w:pPr>
                                <w:r>
                                  <w:rPr>
                                    <w:sz w:val="15"/>
                                    <w:szCs w:val="13"/>
                                  </w:rPr>
                                  <w:t>Landfill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46C06C" id="Text Box 203" o:spid="_x0000_s1059" type="#_x0000_t202" style="position:absolute;margin-left:339.5pt;margin-top:14.05pt;width:109.7pt;height:60.2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" filled="f" stroked="f" strokeweight=".5pt">
                    <v:textbox>
                      <w:txbxContent>
                        <w:p w:rsidR="00680A69" w:rsidRPr="00417941" w:rsidRDefault="00680A69" w:rsidP="002768AA">
                          <w:pPr>
                            <w:rPr>
                              <w:sz w:val="15"/>
                              <w:szCs w:val="13"/>
                            </w:rPr>
                          </w:pPr>
                          <w:r>
                            <w:rPr>
                              <w:sz w:val="15"/>
                              <w:szCs w:val="13"/>
                            </w:rPr>
                            <w:t>Landfill waste</w:t>
                          </w:r>
                        </w:p>
                      </w:txbxContent>
                    </v:textbox>
                  </v:shape>
                </w:pict>
              </mc:Fallback>
            </mc:AlternateContent>
          </w:r>
        </w:p>
        <w:p w:rsidR="00262A70" w:rsidRPr="00F62B08" w:rsidRDefault="00262A70" w:rsidP="00E600C9">
          <w:pPr>
            <w:rPr>
              <w:rFonts w:asciiTheme="minorHAnsi" w:hAnsiTheme="minorHAnsi" w:cstheme="minorHAnsi"/>
            </w:rPr>
          </w:pPr>
        </w:p>
        <w:p w:rsidR="00262A70" w:rsidRPr="00F62B08" w:rsidRDefault="00262A70"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2768AA" w:rsidRPr="00F62B08" w:rsidRDefault="002768AA" w:rsidP="002768AA">
          <w:pPr>
            <w:jc w:val="both"/>
            <w:rPr>
              <w:rFonts w:asciiTheme="minorHAnsi" w:hAnsiTheme="minorHAnsi" w:cstheme="minorHAnsi"/>
              <w:color w:val="D83B01"/>
              <w:sz w:val="28"/>
            </w:rPr>
          </w:pPr>
          <w:r w:rsidRPr="00F62B08">
            <w:rPr>
              <w:rFonts w:asciiTheme="minorHAnsi" w:hAnsiTheme="minorHAnsi" w:cstheme="minorHAnsi"/>
              <w:color w:val="D83B01"/>
              <w:sz w:val="28"/>
            </w:rPr>
            <w:t>BUSINESS OPERATIONS</w:t>
          </w:r>
        </w:p>
        <w:p w:rsidR="00970D77" w:rsidRPr="00F62B08" w:rsidRDefault="00EE43AA" w:rsidP="00A555F0">
          <w:pPr>
            <w:spacing w:line="360" w:lineRule="auto"/>
            <w:rPr>
              <w:rFonts w:asciiTheme="minorHAnsi" w:hAnsiTheme="minorHAnsi" w:cstheme="minorHAnsi"/>
              <w:b/>
              <w:bCs/>
            </w:rPr>
          </w:pPr>
          <w:r w:rsidRPr="00F62B08">
            <w:rPr>
              <w:rFonts w:asciiTheme="minorHAnsi" w:hAnsiTheme="minorHAnsi" w:cstheme="minorHAnsi"/>
              <w:b/>
              <w:bCs/>
            </w:rPr>
            <w:t>Production</w:t>
          </w:r>
        </w:p>
        <w:p w:rsidR="0020672C" w:rsidRDefault="0020672C">
          <w:pPr>
            <w:spacing w:after="160" w:line="259" w:lineRule="auto"/>
            <w:rPr>
              <w:rFonts w:asciiTheme="minorHAnsi" w:hAnsiTheme="minorHAnsi" w:cstheme="minorHAnsi"/>
            </w:rPr>
          </w:pPr>
          <w:r w:rsidRPr="00F62B08">
            <w:rPr>
              <w:rFonts w:asciiTheme="minorHAnsi" w:hAnsiTheme="minorHAnsi" w:cstheme="minorHAnsi"/>
              <w:noProof/>
            </w:rPr>
            <mc:AlternateContent>
              <mc:Choice Requires="wpg">
                <w:drawing>
                  <wp:anchor distT="0" distB="0" distL="114300" distR="114300" simplePos="0" relativeHeight="251671552" behindDoc="0" locked="0" layoutInCell="1" allowOverlap="1" wp14:anchorId="7CD192D0" wp14:editId="0EFA2582">
                    <wp:simplePos x="0" y="0"/>
                    <wp:positionH relativeFrom="margin">
                      <wp:posOffset>0</wp:posOffset>
                    </wp:positionH>
                    <wp:positionV relativeFrom="paragraph">
                      <wp:posOffset>1928544</wp:posOffset>
                    </wp:positionV>
                    <wp:extent cx="5935345" cy="208280"/>
                    <wp:effectExtent l="0" t="0" r="0" b="0"/>
                    <wp:wrapNone/>
                    <wp:docPr id="45" name="Group 45"/>
                    <wp:cNvGraphicFramePr/>
                    <a:graphic xmlns:a="http://schemas.openxmlformats.org/drawingml/2006/main">
                      <a:graphicData uri="http://schemas.microsoft.com/office/word/2010/wordprocessingGroup">
                        <wpg:wgp>
                          <wpg:cNvGrpSpPr/>
                          <wpg:grpSpPr>
                            <a:xfrm>
                              <a:off x="0" y="0"/>
                              <a:ext cx="5935345" cy="208280"/>
                              <a:chOff x="0" y="0"/>
                              <a:chExt cx="5935752" cy="208740"/>
                            </a:xfrm>
                          </wpg:grpSpPr>
                          <wpg:grpSp>
                            <wpg:cNvPr id="46" name="Group 46"/>
                            <wpg:cNvGrpSpPr/>
                            <wpg:grpSpPr>
                              <a:xfrm>
                                <a:off x="3182257" y="3628"/>
                                <a:ext cx="2753495" cy="205112"/>
                                <a:chOff x="3182257" y="3628"/>
                                <a:chExt cx="2753495" cy="205112"/>
                              </a:xfrm>
                            </wpg:grpSpPr>
                            <wps:wsp>
                              <wps:cNvPr id="47" name="Rectangle 47"/>
                              <wps:cNvSpPr/>
                              <wps:spPr>
                                <a:xfrm>
                                  <a:off x="3280769" y="3628"/>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3182257" y="3635"/>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oup 49"/>
                            <wpg:cNvGrpSpPr/>
                            <wpg:grpSpPr>
                              <a:xfrm rot="10800000">
                                <a:off x="0" y="0"/>
                                <a:ext cx="2753495" cy="205112"/>
                                <a:chOff x="0" y="0"/>
                                <a:chExt cx="2753495" cy="205112"/>
                              </a:xfrm>
                            </wpg:grpSpPr>
                            <wps:wsp>
                              <wps:cNvPr id="50" name="Rectangle 50"/>
                              <wps:cNvSpPr/>
                              <wps:spPr>
                                <a:xfrm>
                                  <a:off x="98512" y="0"/>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0" y="7"/>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3AC7027" id="Group 45" o:spid="_x0000_s1026" style="position:absolute;margin-left:0;margin-top:151.85pt;width:467.35pt;height:16.4pt;z-index:251671552;mso-position-horizontal-relative:margin" coordsize="5935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">
                    <v:group id="Group 46" o:spid="_x0000_s1027" style="position:absolute;left:31822;top:36;width:27535;height:2051" coordorigin="31822,36"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">
                      <v:rect id="Rectangle 47" o:spid="_x0000_s1028" style="position:absolute;left:32807;top:36;width:2655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" fillcolor="#d83b01" stroked="f" strokeweight="1pt"/>
                      <v:rect id="Rectangle 48" o:spid="_x0000_s1029" style="position:absolute;left:31822;top:36;width:554;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" fillcolor="#2f2f2f" stroked="f" strokeweight="1pt"/>
                    </v:group>
                    <v:group id="Group 49" o:spid="_x0000_s1030" style="position:absolute;width:27534;height:2051;rotation:180"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">
                      <v:rect id="Rectangle 50" o:spid="_x0000_s1031" style="position:absolute;left:985;width:26549;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" fillcolor="#d83b01" stroked="f" strokeweight="1pt"/>
                      <v:rect id="Rectangle 51" o:spid="_x0000_s1032" style="position:absolute;width:55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" fillcolor="#2f2f2f" stroked="f" strokeweight="1pt"/>
                    </v:group>
                    <w10:wrap anchorx="margin"/>
                  </v:group>
                </w:pict>
              </mc:Fallback>
            </mc:AlternateContent>
          </w:r>
          <w:r>
            <w:rPr>
              <w:rFonts w:asciiTheme="minorHAnsi" w:hAnsiTheme="minorHAnsi" w:cstheme="minorHAnsi"/>
            </w:rPr>
            <w:br w:type="page"/>
          </w:r>
        </w:p>
        <w:p w:rsidR="004B59FC" w:rsidRPr="00F62B08" w:rsidRDefault="004B59FC" w:rsidP="00A555F0">
          <w:pPr>
            <w:spacing w:line="360" w:lineRule="auto"/>
            <w:rPr>
              <w:rFonts w:asciiTheme="minorHAnsi" w:hAnsiTheme="minorHAnsi" w:cstheme="minorHAnsi"/>
            </w:rPr>
          </w:pPr>
          <w:r w:rsidRPr="00F62B08">
            <w:rPr>
              <w:rFonts w:asciiTheme="minorHAnsi" w:hAnsiTheme="minorHAnsi" w:cstheme="minorHAnsi"/>
            </w:rPr>
            <w:lastRenderedPageBreak/>
            <w:t xml:space="preserve">Located within the Mt Barker Industrial Estate and close to the South Eastern Freeway, Cups 2 Go has a </w:t>
          </w:r>
          <w:proofErr w:type="gramStart"/>
          <w:r w:rsidRPr="00F62B08">
            <w:rPr>
              <w:rFonts w:asciiTheme="minorHAnsi" w:hAnsiTheme="minorHAnsi" w:cstheme="minorHAnsi"/>
            </w:rPr>
            <w:t>premises</w:t>
          </w:r>
          <w:proofErr w:type="gramEnd"/>
          <w:r w:rsidRPr="00F62B08">
            <w:rPr>
              <w:rFonts w:asciiTheme="minorHAnsi" w:hAnsiTheme="minorHAnsi" w:cstheme="minorHAnsi"/>
            </w:rPr>
            <w:t xml:space="preserve"> of approximately 200sqm which includes ground and mezzanine office space of approximately 50sqm and 150sqm of warehouse space which will be used for cup storage and cup printing.</w:t>
          </w:r>
        </w:p>
        <w:p w:rsidR="00263234" w:rsidRPr="00F62B08" w:rsidRDefault="004B59FC" w:rsidP="00A555F0">
          <w:pPr>
            <w:spacing w:line="360" w:lineRule="auto"/>
            <w:rPr>
              <w:rFonts w:asciiTheme="minorHAnsi" w:hAnsiTheme="minorHAnsi" w:cstheme="minorHAnsi"/>
            </w:rPr>
          </w:pPr>
          <w:r w:rsidRPr="00F62B08">
            <w:rPr>
              <w:rFonts w:asciiTheme="minorHAnsi" w:hAnsiTheme="minorHAnsi" w:cstheme="minorHAnsi"/>
            </w:rPr>
            <w:t xml:space="preserve">Within the warehouse, we will be using 2 screen printing cup machines purchased from China for </w:t>
          </w:r>
          <w:r w:rsidR="00263234" w:rsidRPr="00F62B08">
            <w:rPr>
              <w:rFonts w:asciiTheme="minorHAnsi" w:hAnsiTheme="minorHAnsi" w:cstheme="minorHAnsi"/>
            </w:rPr>
            <w:t>US$3600 each.  This will allow us to print up to 10,000 cups a day.  As the business grows, we will increase the number and quality of the machines to handle greater loads of cups.  Just-in-time management will be used to make sure that we have enough stock at the right time.  We will also need to buy paint.</w:t>
          </w:r>
        </w:p>
        <w:p w:rsidR="00263234" w:rsidRPr="00F62B08" w:rsidRDefault="00263234" w:rsidP="00A555F0">
          <w:pPr>
            <w:spacing w:line="360" w:lineRule="auto"/>
            <w:rPr>
              <w:rFonts w:asciiTheme="minorHAnsi" w:hAnsiTheme="minorHAnsi" w:cstheme="minorHAnsi"/>
            </w:rPr>
          </w:pPr>
          <w:r w:rsidRPr="00F62B08">
            <w:rPr>
              <w:rFonts w:asciiTheme="minorHAnsi" w:hAnsiTheme="minorHAnsi" w:cstheme="minorHAnsi"/>
            </w:rPr>
            <w:t>The warehouse costs $19,000 per year + outgoings.  Outgoings are things like water, electricity etc…</w:t>
          </w:r>
        </w:p>
        <w:p w:rsidR="00A555F0" w:rsidRPr="00F62B08" w:rsidRDefault="004E60A7" w:rsidP="00A555F0">
          <w:pPr>
            <w:spacing w:line="360" w:lineRule="auto"/>
            <w:jc w:val="center"/>
            <w:rPr>
              <w:rFonts w:asciiTheme="minorHAnsi" w:hAnsiTheme="minorHAnsi" w:cstheme="minorHAnsi"/>
            </w:rPr>
          </w:pPr>
          <w:r w:rsidRPr="00F62B08">
            <w:rPr>
              <w:rFonts w:asciiTheme="minorHAnsi" w:hAnsiTheme="minorHAnsi" w:cstheme="minorHAnsi"/>
              <w:noProof/>
            </w:rPr>
            <mc:AlternateContent>
              <mc:Choice Requires="wps">
                <w:drawing>
                  <wp:anchor distT="0" distB="0" distL="114300" distR="114300" simplePos="0" relativeHeight="251720704" behindDoc="0" locked="0" layoutInCell="1" allowOverlap="1" wp14:anchorId="3A4D93B9" wp14:editId="4D28EB49">
                    <wp:simplePos x="0" y="0"/>
                    <wp:positionH relativeFrom="column">
                      <wp:posOffset>2741833</wp:posOffset>
                    </wp:positionH>
                    <wp:positionV relativeFrom="paragraph">
                      <wp:posOffset>2512939</wp:posOffset>
                    </wp:positionV>
                    <wp:extent cx="1562100" cy="695960"/>
                    <wp:effectExtent l="12700" t="12700" r="12700" b="15240"/>
                    <wp:wrapNone/>
                    <wp:docPr id="340" name="Straight Connector 340"/>
                    <wp:cNvGraphicFramePr/>
                    <a:graphic xmlns:a="http://schemas.openxmlformats.org/drawingml/2006/main">
                      <a:graphicData uri="http://schemas.microsoft.com/office/word/2010/wordprocessingShape">
                        <wps:wsp>
                          <wps:cNvCnPr/>
                          <wps:spPr>
                            <a:xfrm flipV="1">
                              <a:off x="0" y="0"/>
                              <a:ext cx="1562100" cy="69596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5F6D6" id="Straight Connector 340"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9pt,197.85pt" to="338.9pt,2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" strokecolor="#ed7d31 [3205]" strokeweight="1.5pt">
                    <v:stroke joinstyle="miter"/>
                  </v:line>
                </w:pict>
              </mc:Fallback>
            </mc:AlternateContent>
          </w:r>
          <w:r w:rsidRPr="00F62B08">
            <w:rPr>
              <w:rFonts w:asciiTheme="minorHAnsi" w:hAnsiTheme="minorHAnsi" w:cstheme="minorHAnsi"/>
              <w:noProof/>
            </w:rPr>
            <mc:AlternateContent>
              <mc:Choice Requires="wps">
                <w:drawing>
                  <wp:anchor distT="0" distB="0" distL="114300" distR="114300" simplePos="0" relativeHeight="251718656" behindDoc="0" locked="0" layoutInCell="1" allowOverlap="1">
                    <wp:simplePos x="0" y="0"/>
                    <wp:positionH relativeFrom="column">
                      <wp:posOffset>2742272</wp:posOffset>
                    </wp:positionH>
                    <wp:positionV relativeFrom="paragraph">
                      <wp:posOffset>1401592</wp:posOffset>
                    </wp:positionV>
                    <wp:extent cx="1562442" cy="1062110"/>
                    <wp:effectExtent l="12700" t="12700" r="12700" b="17780"/>
                    <wp:wrapNone/>
                    <wp:docPr id="339" name="Straight Connector 339"/>
                    <wp:cNvGraphicFramePr/>
                    <a:graphic xmlns:a="http://schemas.openxmlformats.org/drawingml/2006/main">
                      <a:graphicData uri="http://schemas.microsoft.com/office/word/2010/wordprocessingShape">
                        <wps:wsp>
                          <wps:cNvCnPr/>
                          <wps:spPr>
                            <a:xfrm>
                              <a:off x="0" y="0"/>
                              <a:ext cx="1562442" cy="106211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97D7ECE" id="Straight Connector 339"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15.95pt,110.35pt" to="339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" strokecolor="#ed7d31 [3205]" strokeweight="1.5pt">
                    <v:stroke joinstyle="miter"/>
                  </v:line>
                </w:pict>
              </mc:Fallback>
            </mc:AlternateContent>
          </w:r>
          <w:r w:rsidRPr="00F62B08">
            <w:rPr>
              <w:rFonts w:asciiTheme="minorHAnsi" w:hAnsiTheme="minorHAnsi" w:cstheme="minorHAnsi"/>
              <w:noProof/>
            </w:rPr>
            <w:drawing>
              <wp:anchor distT="0" distB="0" distL="114300" distR="114300" simplePos="0" relativeHeight="251717632" behindDoc="0" locked="0" layoutInCell="1" allowOverlap="1">
                <wp:simplePos x="0" y="0"/>
                <wp:positionH relativeFrom="column">
                  <wp:posOffset>231775</wp:posOffset>
                </wp:positionH>
                <wp:positionV relativeFrom="paragraph">
                  <wp:posOffset>1400957</wp:posOffset>
                </wp:positionV>
                <wp:extent cx="2510595" cy="1807698"/>
                <wp:effectExtent l="0" t="0" r="4445"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creen Shot 2019-08-27 at 3.27.24 pm.png"/>
                        <pic:cNvPicPr/>
                      </pic:nvPicPr>
                      <pic:blipFill rotWithShape="1">
                        <a:blip r:embed="rId17" cstate="print">
                          <a:extLst>
                            <a:ext uri="{28A0092B-C50C-407E-A947-70E740481C1C}">
                              <a14:useLocalDpi xmlns:a14="http://schemas.microsoft.com/office/drawing/2010/main" val="0"/>
                            </a:ext>
                          </a:extLst>
                        </a:blip>
                        <a:srcRect l="15860" t="19693" r="41894" b="31638"/>
                        <a:stretch/>
                      </pic:blipFill>
                      <pic:spPr bwMode="auto">
                        <a:xfrm>
                          <a:off x="0" y="0"/>
                          <a:ext cx="2510595" cy="18076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5F0" w:rsidRPr="00F62B08">
            <w:rPr>
              <w:rFonts w:asciiTheme="minorHAnsi" w:hAnsiTheme="minorHAnsi" w:cstheme="minorHAnsi"/>
              <w:noProof/>
            </w:rPr>
            <w:drawing>
              <wp:inline distT="0" distB="0" distL="0" distR="0">
                <wp:extent cx="5120046" cy="291201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Screen Shot 2019-08-27 at 3.25.03 pm.png"/>
                        <pic:cNvPicPr/>
                      </pic:nvPicPr>
                      <pic:blipFill rotWithShape="1">
                        <a:blip r:embed="rId18" cstate="print">
                          <a:extLst>
                            <a:ext uri="{28A0092B-C50C-407E-A947-70E740481C1C}">
                              <a14:useLocalDpi xmlns:a14="http://schemas.microsoft.com/office/drawing/2010/main" val="0"/>
                            </a:ext>
                          </a:extLst>
                        </a:blip>
                        <a:srcRect l="1066" t="8331" r="12781" b="13269"/>
                        <a:stretch/>
                      </pic:blipFill>
                      <pic:spPr bwMode="auto">
                        <a:xfrm>
                          <a:off x="0" y="0"/>
                          <a:ext cx="5120632" cy="2912347"/>
                        </a:xfrm>
                        <a:prstGeom prst="rect">
                          <a:avLst/>
                        </a:prstGeom>
                        <a:ln>
                          <a:noFill/>
                        </a:ln>
                        <a:extLst>
                          <a:ext uri="{53640926-AAD7-44D8-BBD7-CCE9431645EC}">
                            <a14:shadowObscured xmlns:a14="http://schemas.microsoft.com/office/drawing/2010/main"/>
                          </a:ext>
                        </a:extLst>
                      </pic:spPr>
                    </pic:pic>
                  </a:graphicData>
                </a:graphic>
              </wp:inline>
            </w:drawing>
          </w:r>
        </w:p>
        <w:p w:rsidR="00A555F0" w:rsidRPr="00F62B08" w:rsidRDefault="00A555F0" w:rsidP="00A555F0">
          <w:pPr>
            <w:spacing w:line="360" w:lineRule="auto"/>
            <w:rPr>
              <w:rFonts w:asciiTheme="minorHAnsi" w:hAnsiTheme="minorHAnsi" w:cstheme="minorHAnsi"/>
            </w:rPr>
          </w:pPr>
        </w:p>
        <w:p w:rsidR="00A555F0" w:rsidRPr="00F62B08" w:rsidRDefault="00A555F0" w:rsidP="00A555F0">
          <w:pPr>
            <w:spacing w:line="360" w:lineRule="auto"/>
            <w:rPr>
              <w:rFonts w:asciiTheme="minorHAnsi" w:hAnsiTheme="minorHAnsi" w:cstheme="minorHAnsi"/>
            </w:rPr>
          </w:pPr>
        </w:p>
        <w:p w:rsidR="00A555F0" w:rsidRPr="00F62B08" w:rsidRDefault="00A555F0" w:rsidP="00A555F0">
          <w:pPr>
            <w:spacing w:line="360" w:lineRule="auto"/>
            <w:rPr>
              <w:rFonts w:asciiTheme="minorHAnsi" w:hAnsiTheme="minorHAnsi" w:cstheme="minorHAnsi"/>
            </w:rPr>
          </w:pPr>
        </w:p>
        <w:p w:rsidR="00A555F0" w:rsidRPr="00F62B08" w:rsidRDefault="00A555F0" w:rsidP="00A555F0">
          <w:pPr>
            <w:spacing w:line="360" w:lineRule="auto"/>
            <w:rPr>
              <w:rFonts w:asciiTheme="minorHAnsi" w:hAnsiTheme="minorHAnsi" w:cstheme="minorHAnsi"/>
            </w:rPr>
          </w:pPr>
        </w:p>
        <w:p w:rsidR="00A555F0" w:rsidRPr="00F62B08" w:rsidRDefault="00A555F0" w:rsidP="00A555F0">
          <w:pPr>
            <w:spacing w:line="360" w:lineRule="auto"/>
            <w:rPr>
              <w:rFonts w:asciiTheme="minorHAnsi" w:hAnsiTheme="minorHAnsi" w:cstheme="minorHAnsi"/>
            </w:rPr>
          </w:pPr>
        </w:p>
        <w:p w:rsidR="0020672C" w:rsidRDefault="0020672C">
          <w:pPr>
            <w:spacing w:after="160" w:line="259" w:lineRule="auto"/>
            <w:rPr>
              <w:rFonts w:asciiTheme="minorHAnsi" w:hAnsiTheme="minorHAnsi" w:cstheme="minorHAnsi"/>
              <w:b/>
              <w:bCs/>
            </w:rPr>
          </w:pPr>
          <w:r w:rsidRPr="00F62B08">
            <w:rPr>
              <w:rFonts w:asciiTheme="minorHAnsi" w:hAnsiTheme="minorHAnsi" w:cstheme="minorHAnsi"/>
              <w:noProof/>
            </w:rPr>
            <mc:AlternateContent>
              <mc:Choice Requires="wpg">
                <w:drawing>
                  <wp:anchor distT="0" distB="0" distL="114300" distR="114300" simplePos="0" relativeHeight="251725824" behindDoc="0" locked="0" layoutInCell="1" allowOverlap="1" wp14:anchorId="4555C7E4" wp14:editId="06E25E22">
                    <wp:simplePos x="0" y="0"/>
                    <wp:positionH relativeFrom="margin">
                      <wp:posOffset>0</wp:posOffset>
                    </wp:positionH>
                    <wp:positionV relativeFrom="paragraph">
                      <wp:posOffset>1217735</wp:posOffset>
                    </wp:positionV>
                    <wp:extent cx="5935345" cy="208280"/>
                    <wp:effectExtent l="0" t="0" r="0" b="0"/>
                    <wp:wrapNone/>
                    <wp:docPr id="343" name="Group 343"/>
                    <wp:cNvGraphicFramePr/>
                    <a:graphic xmlns:a="http://schemas.openxmlformats.org/drawingml/2006/main">
                      <a:graphicData uri="http://schemas.microsoft.com/office/word/2010/wordprocessingGroup">
                        <wpg:wgp>
                          <wpg:cNvGrpSpPr/>
                          <wpg:grpSpPr>
                            <a:xfrm>
                              <a:off x="0" y="0"/>
                              <a:ext cx="5935345" cy="208280"/>
                              <a:chOff x="0" y="0"/>
                              <a:chExt cx="5935752" cy="208740"/>
                            </a:xfrm>
                          </wpg:grpSpPr>
                          <wpg:grpSp>
                            <wpg:cNvPr id="344" name="Group 344"/>
                            <wpg:cNvGrpSpPr/>
                            <wpg:grpSpPr>
                              <a:xfrm>
                                <a:off x="3182257" y="3628"/>
                                <a:ext cx="2753495" cy="205112"/>
                                <a:chOff x="3182257" y="3628"/>
                                <a:chExt cx="2753495" cy="205112"/>
                              </a:xfrm>
                            </wpg:grpSpPr>
                            <wps:wsp>
                              <wps:cNvPr id="345" name="Rectangle 345"/>
                              <wps:cNvSpPr/>
                              <wps:spPr>
                                <a:xfrm>
                                  <a:off x="3280769" y="3628"/>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 name="Rectangle 346"/>
                              <wps:cNvSpPr/>
                              <wps:spPr>
                                <a:xfrm>
                                  <a:off x="3182257" y="3635"/>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47" name="Group 347"/>
                            <wpg:cNvGrpSpPr/>
                            <wpg:grpSpPr>
                              <a:xfrm rot="10800000">
                                <a:off x="0" y="0"/>
                                <a:ext cx="2753495" cy="205112"/>
                                <a:chOff x="0" y="0"/>
                                <a:chExt cx="2753495" cy="205112"/>
                              </a:xfrm>
                            </wpg:grpSpPr>
                            <wps:wsp>
                              <wps:cNvPr id="348" name="Rectangle 348"/>
                              <wps:cNvSpPr/>
                              <wps:spPr>
                                <a:xfrm>
                                  <a:off x="98512" y="0"/>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9" name="Rectangle 349"/>
                              <wps:cNvSpPr/>
                              <wps:spPr>
                                <a:xfrm>
                                  <a:off x="0" y="7"/>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3CA5A22" id="Group 343" o:spid="_x0000_s1026" style="position:absolute;margin-left:0;margin-top:95.9pt;width:467.35pt;height:16.4pt;z-index:251725824;mso-position-horizontal-relative:margin" coordsize="5935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">
                    <v:group id="Group 344" o:spid="_x0000_s1027" style="position:absolute;left:31822;top:36;width:27535;height:2051" coordorigin="31822,36"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">
                      <v:rect id="Rectangle 345" o:spid="_x0000_s1028" style="position:absolute;left:32807;top:36;width:2655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" fillcolor="#d83b01" stroked="f" strokeweight="1pt"/>
                      <v:rect id="Rectangle 346" o:spid="_x0000_s1029" style="position:absolute;left:31822;top:36;width:554;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" fillcolor="#2f2f2f" stroked="f" strokeweight="1pt"/>
                    </v:group>
                    <v:group id="Group 347" o:spid="_x0000_s1030" style="position:absolute;width:27534;height:2051;rotation:180"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">
                      <v:rect id="Rectangle 348" o:spid="_x0000_s1031" style="position:absolute;left:985;width:26549;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" fillcolor="#d83b01" stroked="f" strokeweight="1pt"/>
                      <v:rect id="Rectangle 349" o:spid="_x0000_s1032" style="position:absolute;width:55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" fillcolor="#2f2f2f" stroked="f" strokeweight="1pt"/>
                    </v:group>
                    <w10:wrap anchorx="margin"/>
                  </v:group>
                </w:pict>
              </mc:Fallback>
            </mc:AlternateContent>
          </w:r>
          <w:r>
            <w:rPr>
              <w:rFonts w:asciiTheme="minorHAnsi" w:hAnsiTheme="minorHAnsi" w:cstheme="minorHAnsi"/>
              <w:b/>
              <w:bCs/>
            </w:rPr>
            <w:br w:type="page"/>
          </w:r>
        </w:p>
        <w:p w:rsidR="00B32B23" w:rsidRPr="00F62B08" w:rsidRDefault="00B32B23" w:rsidP="00A555F0">
          <w:pPr>
            <w:spacing w:line="360" w:lineRule="auto"/>
            <w:rPr>
              <w:rFonts w:asciiTheme="minorHAnsi" w:hAnsiTheme="minorHAnsi" w:cstheme="minorHAnsi"/>
              <w:b/>
              <w:bCs/>
            </w:rPr>
          </w:pPr>
          <w:r w:rsidRPr="00F62B08">
            <w:rPr>
              <w:rFonts w:asciiTheme="minorHAnsi" w:hAnsiTheme="minorHAnsi" w:cstheme="minorHAnsi"/>
              <w:b/>
              <w:bCs/>
            </w:rPr>
            <w:lastRenderedPageBreak/>
            <w:t>Organisational Structure</w:t>
          </w:r>
        </w:p>
        <w:p w:rsidR="00263234" w:rsidRPr="00F62B08" w:rsidRDefault="00263234" w:rsidP="00A555F0">
          <w:pPr>
            <w:spacing w:line="360" w:lineRule="auto"/>
            <w:rPr>
              <w:rFonts w:asciiTheme="minorHAnsi" w:hAnsiTheme="minorHAnsi" w:cstheme="minorHAnsi"/>
            </w:rPr>
          </w:pPr>
          <w:r w:rsidRPr="00F62B08">
            <w:rPr>
              <w:rFonts w:asciiTheme="minorHAnsi" w:hAnsiTheme="minorHAnsi" w:cstheme="minorHAnsi"/>
            </w:rPr>
            <w:t>The organi</w:t>
          </w:r>
          <w:r w:rsidR="00680A69">
            <w:rPr>
              <w:rFonts w:asciiTheme="minorHAnsi" w:hAnsiTheme="minorHAnsi" w:cstheme="minorHAnsi"/>
            </w:rPr>
            <w:t>s</w:t>
          </w:r>
          <w:r w:rsidRPr="00F62B08">
            <w:rPr>
              <w:rFonts w:asciiTheme="minorHAnsi" w:hAnsiTheme="minorHAnsi" w:cstheme="minorHAnsi"/>
            </w:rPr>
            <w:t>ational structure is as follows:</w:t>
          </w:r>
        </w:p>
        <w:p w:rsidR="00263234" w:rsidRPr="00F62B08" w:rsidRDefault="00263234" w:rsidP="00A555F0">
          <w:pPr>
            <w:spacing w:line="360" w:lineRule="auto"/>
            <w:rPr>
              <w:rFonts w:asciiTheme="minorHAnsi" w:hAnsiTheme="minorHAnsi" w:cstheme="minorHAnsi"/>
            </w:rPr>
          </w:pPr>
          <w:r w:rsidRPr="00F62B08">
            <w:rPr>
              <w:rFonts w:asciiTheme="minorHAnsi" w:hAnsiTheme="minorHAnsi" w:cstheme="minorHAnsi"/>
              <w:noProof/>
            </w:rPr>
            <mc:AlternateContent>
              <mc:Choice Requires="wps">
                <w:drawing>
                  <wp:anchor distT="0" distB="0" distL="114300" distR="114300" simplePos="0" relativeHeight="251710464" behindDoc="0" locked="0" layoutInCell="1" allowOverlap="1">
                    <wp:simplePos x="0" y="0"/>
                    <wp:positionH relativeFrom="column">
                      <wp:posOffset>2060917</wp:posOffset>
                    </wp:positionH>
                    <wp:positionV relativeFrom="paragraph">
                      <wp:posOffset>203053</wp:posOffset>
                    </wp:positionV>
                    <wp:extent cx="1308295" cy="337625"/>
                    <wp:effectExtent l="0" t="0" r="12700" b="18415"/>
                    <wp:wrapNone/>
                    <wp:docPr id="249" name="Text Box 249"/>
                    <wp:cNvGraphicFramePr/>
                    <a:graphic xmlns:a="http://schemas.openxmlformats.org/drawingml/2006/main">
                      <a:graphicData uri="http://schemas.microsoft.com/office/word/2010/wordprocessingShape">
                        <wps:wsp>
                          <wps:cNvSpPr txBox="1"/>
                          <wps:spPr>
                            <a:xfrm>
                              <a:off x="0" y="0"/>
                              <a:ext cx="1308295" cy="337625"/>
                            </a:xfrm>
                            <a:prstGeom prst="rect">
                              <a:avLst/>
                            </a:prstGeom>
                            <a:solidFill>
                              <a:schemeClr val="lt1"/>
                            </a:solidFill>
                            <a:ln w="6350">
                              <a:solidFill>
                                <a:prstClr val="black"/>
                              </a:solidFill>
                            </a:ln>
                          </wps:spPr>
                          <wps:txbx>
                            <w:txbxContent>
                              <w:p w:rsidR="00680A69" w:rsidRPr="00263234" w:rsidRDefault="00680A69" w:rsidP="00EE43AA">
                                <w:pPr>
                                  <w:jc w:val="center"/>
                                </w:pPr>
                                <w:r>
                                  <w:t>Tom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9" o:spid="_x0000_s1060" type="#_x0000_t202" style="position:absolute;margin-left:162.3pt;margin-top:16pt;width:103pt;height:26.6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" fillcolor="white [3201]" strokeweight=".5pt">
                    <v:textbox>
                      <w:txbxContent>
                        <w:p w:rsidR="00680A69" w:rsidRPr="00263234" w:rsidRDefault="00680A69" w:rsidP="00EE43AA">
                          <w:pPr>
                            <w:jc w:val="center"/>
                          </w:pPr>
                          <w:r>
                            <w:t>Tom Smith</w:t>
                          </w:r>
                        </w:p>
                      </w:txbxContent>
                    </v:textbox>
                  </v:shape>
                </w:pict>
              </mc:Fallback>
            </mc:AlternateContent>
          </w:r>
        </w:p>
        <w:p w:rsidR="00263234" w:rsidRPr="00F62B08" w:rsidRDefault="004E60A7" w:rsidP="00A555F0">
          <w:pPr>
            <w:spacing w:line="360" w:lineRule="auto"/>
            <w:rPr>
              <w:rFonts w:asciiTheme="minorHAnsi" w:hAnsiTheme="minorHAnsi" w:cstheme="minorHAnsi"/>
            </w:rPr>
          </w:pPr>
          <w:r w:rsidRPr="00F62B08">
            <w:rPr>
              <w:rFonts w:asciiTheme="minorHAnsi" w:hAnsiTheme="minorHAnsi" w:cstheme="minorHAnsi"/>
              <w:noProof/>
            </w:rPr>
            <mc:AlternateContent>
              <mc:Choice Requires="wps">
                <w:drawing>
                  <wp:anchor distT="0" distB="0" distL="114300" distR="114300" simplePos="0" relativeHeight="251723776" behindDoc="0" locked="0" layoutInCell="1" allowOverlap="1" wp14:anchorId="2D62C5B2" wp14:editId="414714BB">
                    <wp:simplePos x="0" y="0"/>
                    <wp:positionH relativeFrom="column">
                      <wp:posOffset>2792387</wp:posOffset>
                    </wp:positionH>
                    <wp:positionV relativeFrom="paragraph">
                      <wp:posOffset>185322</wp:posOffset>
                    </wp:positionV>
                    <wp:extent cx="1048092" cy="295275"/>
                    <wp:effectExtent l="0" t="0" r="19050" b="22225"/>
                    <wp:wrapNone/>
                    <wp:docPr id="342" name="Straight Connector 342"/>
                    <wp:cNvGraphicFramePr/>
                    <a:graphic xmlns:a="http://schemas.openxmlformats.org/drawingml/2006/main">
                      <a:graphicData uri="http://schemas.microsoft.com/office/word/2010/wordprocessingShape">
                        <wps:wsp>
                          <wps:cNvCnPr/>
                          <wps:spPr>
                            <a:xfrm>
                              <a:off x="0" y="0"/>
                              <a:ext cx="1048092"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72010" id="Straight Connector 34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85pt,14.6pt" to="302.4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" strokecolor="#5b9bd5 [3204]" strokeweight=".5pt">
                    <v:stroke joinstyle="miter"/>
                  </v:line>
                </w:pict>
              </mc:Fallback>
            </mc:AlternateContent>
          </w:r>
          <w:r w:rsidRPr="00F62B08">
            <w:rPr>
              <w:rFonts w:asciiTheme="minorHAnsi" w:hAnsiTheme="minorHAnsi" w:cstheme="minorHAnsi"/>
              <w:noProof/>
            </w:rPr>
            <mc:AlternateContent>
              <mc:Choice Requires="wps">
                <w:drawing>
                  <wp:anchor distT="0" distB="0" distL="114300" distR="114300" simplePos="0" relativeHeight="251721728" behindDoc="0" locked="0" layoutInCell="1" allowOverlap="1">
                    <wp:simplePos x="0" y="0"/>
                    <wp:positionH relativeFrom="column">
                      <wp:posOffset>1624818</wp:posOffset>
                    </wp:positionH>
                    <wp:positionV relativeFrom="paragraph">
                      <wp:posOffset>184883</wp:posOffset>
                    </wp:positionV>
                    <wp:extent cx="977705" cy="295861"/>
                    <wp:effectExtent l="0" t="0" r="13335" b="22225"/>
                    <wp:wrapNone/>
                    <wp:docPr id="341" name="Straight Connector 341"/>
                    <wp:cNvGraphicFramePr/>
                    <a:graphic xmlns:a="http://schemas.openxmlformats.org/drawingml/2006/main">
                      <a:graphicData uri="http://schemas.microsoft.com/office/word/2010/wordprocessingShape">
                        <wps:wsp>
                          <wps:cNvCnPr/>
                          <wps:spPr>
                            <a:xfrm flipH="1">
                              <a:off x="0" y="0"/>
                              <a:ext cx="977705" cy="2958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223BB" id="Straight Connector 341" o:spid="_x0000_s1026" style="position:absolute;flip:x;z-index:251721728;visibility:visible;mso-wrap-style:square;mso-wrap-distance-left:9pt;mso-wrap-distance-top:0;mso-wrap-distance-right:9pt;mso-wrap-distance-bottom:0;mso-position-horizontal:absolute;mso-position-horizontal-relative:text;mso-position-vertical:absolute;mso-position-vertical-relative:text" from="127.95pt,14.55pt" to="204.9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" strokecolor="#5b9bd5 [3204]" strokeweight=".5pt">
                    <v:stroke joinstyle="miter"/>
                  </v:line>
                </w:pict>
              </mc:Fallback>
            </mc:AlternateContent>
          </w:r>
        </w:p>
        <w:p w:rsidR="00263234" w:rsidRPr="00F62B08" w:rsidRDefault="00EE43AA" w:rsidP="00A555F0">
          <w:pPr>
            <w:spacing w:line="360" w:lineRule="auto"/>
            <w:rPr>
              <w:rFonts w:asciiTheme="minorHAnsi" w:hAnsiTheme="minorHAnsi" w:cstheme="minorHAnsi"/>
            </w:rPr>
          </w:pPr>
          <w:r w:rsidRPr="00F62B08">
            <w:rPr>
              <w:rFonts w:asciiTheme="minorHAnsi" w:hAnsiTheme="minorHAnsi" w:cstheme="minorHAnsi"/>
              <w:noProof/>
            </w:rPr>
            <mc:AlternateContent>
              <mc:Choice Requires="wps">
                <w:drawing>
                  <wp:anchor distT="0" distB="0" distL="114300" distR="114300" simplePos="0" relativeHeight="251714560" behindDoc="0" locked="0" layoutInCell="1" allowOverlap="1" wp14:anchorId="75C72740" wp14:editId="7439C167">
                    <wp:simplePos x="0" y="0"/>
                    <wp:positionH relativeFrom="column">
                      <wp:posOffset>3770141</wp:posOffset>
                    </wp:positionH>
                    <wp:positionV relativeFrom="paragraph">
                      <wp:posOffset>120699</wp:posOffset>
                    </wp:positionV>
                    <wp:extent cx="1308295" cy="337625"/>
                    <wp:effectExtent l="0" t="0" r="12700" b="18415"/>
                    <wp:wrapNone/>
                    <wp:docPr id="266" name="Text Box 266"/>
                    <wp:cNvGraphicFramePr/>
                    <a:graphic xmlns:a="http://schemas.openxmlformats.org/drawingml/2006/main">
                      <a:graphicData uri="http://schemas.microsoft.com/office/word/2010/wordprocessingShape">
                        <wps:wsp>
                          <wps:cNvSpPr txBox="1"/>
                          <wps:spPr>
                            <a:xfrm>
                              <a:off x="0" y="0"/>
                              <a:ext cx="1308295" cy="337625"/>
                            </a:xfrm>
                            <a:prstGeom prst="rect">
                              <a:avLst/>
                            </a:prstGeom>
                            <a:solidFill>
                              <a:schemeClr val="lt1"/>
                            </a:solidFill>
                            <a:ln w="6350">
                              <a:solidFill>
                                <a:prstClr val="black"/>
                              </a:solidFill>
                            </a:ln>
                          </wps:spPr>
                          <wps:txbx>
                            <w:txbxContent>
                              <w:p w:rsidR="00680A69" w:rsidRPr="00263234" w:rsidRDefault="00680A69" w:rsidP="00EE43AA">
                                <w:pPr>
                                  <w:jc w:val="center"/>
                                </w:pPr>
                                <w:r>
                                  <w:t>Charles Brown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72740" id="Text Box 266" o:spid="_x0000_s1061" type="#_x0000_t202" style="position:absolute;margin-left:296.85pt;margin-top:9.5pt;width:103pt;height:26.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" fillcolor="white [3201]" strokeweight=".5pt">
                    <v:textbox>
                      <w:txbxContent>
                        <w:p w:rsidR="00680A69" w:rsidRPr="00263234" w:rsidRDefault="00680A69" w:rsidP="00EE43AA">
                          <w:pPr>
                            <w:jc w:val="center"/>
                          </w:pPr>
                          <w:r>
                            <w:t>Charles Brown</w:t>
                          </w:r>
                        </w:p>
                      </w:txbxContent>
                    </v:textbox>
                  </v:shape>
                </w:pict>
              </mc:Fallback>
            </mc:AlternateContent>
          </w:r>
          <w:r w:rsidRPr="00F62B08">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75C72740" wp14:editId="7439C167">
                    <wp:simplePos x="0" y="0"/>
                    <wp:positionH relativeFrom="column">
                      <wp:posOffset>372794</wp:posOffset>
                    </wp:positionH>
                    <wp:positionV relativeFrom="paragraph">
                      <wp:posOffset>123337</wp:posOffset>
                    </wp:positionV>
                    <wp:extent cx="1308295" cy="337625"/>
                    <wp:effectExtent l="0" t="0" r="12700" b="18415"/>
                    <wp:wrapNone/>
                    <wp:docPr id="250" name="Text Box 250"/>
                    <wp:cNvGraphicFramePr/>
                    <a:graphic xmlns:a="http://schemas.openxmlformats.org/drawingml/2006/main">
                      <a:graphicData uri="http://schemas.microsoft.com/office/word/2010/wordprocessingShape">
                        <wps:wsp>
                          <wps:cNvSpPr txBox="1"/>
                          <wps:spPr>
                            <a:xfrm>
                              <a:off x="0" y="0"/>
                              <a:ext cx="1308295" cy="337625"/>
                            </a:xfrm>
                            <a:prstGeom prst="rect">
                              <a:avLst/>
                            </a:prstGeom>
                            <a:solidFill>
                              <a:schemeClr val="lt1"/>
                            </a:solidFill>
                            <a:ln w="6350">
                              <a:solidFill>
                                <a:prstClr val="black"/>
                              </a:solidFill>
                            </a:ln>
                          </wps:spPr>
                          <wps:txbx>
                            <w:txbxContent>
                              <w:p w:rsidR="00680A69" w:rsidRPr="00263234" w:rsidRDefault="00680A69" w:rsidP="00EE43AA">
                                <w:pPr>
                                  <w:jc w:val="center"/>
                                </w:pPr>
                                <w:r>
                                  <w:t>Bob Jones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72740" id="Text Box 250" o:spid="_x0000_s1062" type="#_x0000_t202" style="position:absolute;margin-left:29.35pt;margin-top:9.7pt;width:103pt;height:26.6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" fillcolor="white [3201]" strokeweight=".5pt">
                    <v:textbox>
                      <w:txbxContent>
                        <w:p w:rsidR="00680A69" w:rsidRPr="00263234" w:rsidRDefault="00680A69" w:rsidP="00EE43AA">
                          <w:pPr>
                            <w:jc w:val="center"/>
                          </w:pPr>
                          <w:r>
                            <w:t>Bob Jones</w:t>
                          </w:r>
                        </w:p>
                      </w:txbxContent>
                    </v:textbox>
                  </v:shape>
                </w:pict>
              </mc:Fallback>
            </mc:AlternateContent>
          </w:r>
        </w:p>
        <w:p w:rsidR="00263234" w:rsidRPr="00F62B08" w:rsidRDefault="00263234" w:rsidP="00A555F0">
          <w:pPr>
            <w:spacing w:line="360" w:lineRule="auto"/>
            <w:rPr>
              <w:rFonts w:asciiTheme="minorHAnsi" w:hAnsiTheme="minorHAnsi" w:cstheme="minorHAnsi"/>
            </w:rPr>
          </w:pPr>
        </w:p>
        <w:p w:rsidR="00EE43AA" w:rsidRPr="00F62B08" w:rsidRDefault="00EE43AA" w:rsidP="00A555F0">
          <w:pPr>
            <w:spacing w:line="360" w:lineRule="auto"/>
            <w:rPr>
              <w:rFonts w:asciiTheme="minorHAnsi" w:hAnsiTheme="minorHAnsi" w:cstheme="minorHAnsi"/>
            </w:rPr>
          </w:pPr>
        </w:p>
        <w:tbl>
          <w:tblPr>
            <w:tblStyle w:val="TableGrid"/>
            <w:tblW w:w="0" w:type="auto"/>
            <w:tblLook w:val="04A0" w:firstRow="1" w:lastRow="0" w:firstColumn="1" w:lastColumn="0" w:noHBand="0" w:noVBand="1"/>
          </w:tblPr>
          <w:tblGrid>
            <w:gridCol w:w="1555"/>
            <w:gridCol w:w="4678"/>
            <w:gridCol w:w="3117"/>
          </w:tblGrid>
          <w:tr w:rsidR="00EE43AA" w:rsidRPr="00F62B08" w:rsidTr="00EE43AA">
            <w:tc>
              <w:tcPr>
                <w:tcW w:w="1555" w:type="dxa"/>
                <w:shd w:val="clear" w:color="auto" w:fill="000000" w:themeFill="text1"/>
              </w:tcPr>
              <w:p w:rsidR="00EE43AA" w:rsidRPr="00F62B08" w:rsidRDefault="00EE43AA" w:rsidP="00A555F0">
                <w:pPr>
                  <w:spacing w:line="360" w:lineRule="auto"/>
                  <w:rPr>
                    <w:rFonts w:asciiTheme="minorHAnsi" w:hAnsiTheme="minorHAnsi" w:cstheme="minorHAnsi"/>
                    <w:b/>
                    <w:bCs/>
                  </w:rPr>
                </w:pPr>
                <w:r w:rsidRPr="00F62B08">
                  <w:rPr>
                    <w:rFonts w:asciiTheme="minorHAnsi" w:hAnsiTheme="minorHAnsi" w:cstheme="minorHAnsi"/>
                    <w:b/>
                    <w:bCs/>
                  </w:rPr>
                  <w:t>Personnel</w:t>
                </w:r>
              </w:p>
            </w:tc>
            <w:tc>
              <w:tcPr>
                <w:tcW w:w="4678" w:type="dxa"/>
                <w:shd w:val="clear" w:color="auto" w:fill="000000" w:themeFill="text1"/>
              </w:tcPr>
              <w:p w:rsidR="00EE43AA" w:rsidRPr="00F62B08" w:rsidRDefault="00EE43AA" w:rsidP="00A555F0">
                <w:pPr>
                  <w:spacing w:line="360" w:lineRule="auto"/>
                  <w:rPr>
                    <w:rFonts w:asciiTheme="minorHAnsi" w:hAnsiTheme="minorHAnsi" w:cstheme="minorHAnsi"/>
                    <w:b/>
                    <w:bCs/>
                  </w:rPr>
                </w:pPr>
                <w:r w:rsidRPr="00F62B08">
                  <w:rPr>
                    <w:rFonts w:asciiTheme="minorHAnsi" w:hAnsiTheme="minorHAnsi" w:cstheme="minorHAnsi"/>
                    <w:b/>
                    <w:bCs/>
                  </w:rPr>
                  <w:t>Experience</w:t>
                </w:r>
              </w:p>
            </w:tc>
            <w:tc>
              <w:tcPr>
                <w:tcW w:w="3117" w:type="dxa"/>
                <w:shd w:val="clear" w:color="auto" w:fill="000000" w:themeFill="text1"/>
              </w:tcPr>
              <w:p w:rsidR="00EE43AA" w:rsidRPr="00F62B08" w:rsidRDefault="00EE43AA" w:rsidP="00A555F0">
                <w:pPr>
                  <w:spacing w:line="360" w:lineRule="auto"/>
                  <w:rPr>
                    <w:rFonts w:asciiTheme="minorHAnsi" w:hAnsiTheme="minorHAnsi" w:cstheme="minorHAnsi"/>
                    <w:b/>
                    <w:bCs/>
                  </w:rPr>
                </w:pPr>
                <w:r w:rsidRPr="00F62B08">
                  <w:rPr>
                    <w:rFonts w:asciiTheme="minorHAnsi" w:hAnsiTheme="minorHAnsi" w:cstheme="minorHAnsi"/>
                    <w:b/>
                    <w:bCs/>
                  </w:rPr>
                  <w:t>Role/s</w:t>
                </w:r>
              </w:p>
            </w:tc>
          </w:tr>
          <w:tr w:rsidR="00EE43AA" w:rsidRPr="00F62B08" w:rsidTr="00EE43AA">
            <w:tc>
              <w:tcPr>
                <w:tcW w:w="1555" w:type="dxa"/>
              </w:tcPr>
              <w:p w:rsidR="00EE43AA" w:rsidRPr="00F62B08" w:rsidRDefault="00EE43AA" w:rsidP="00A555F0">
                <w:pPr>
                  <w:spacing w:line="360" w:lineRule="auto"/>
                  <w:rPr>
                    <w:rFonts w:asciiTheme="minorHAnsi" w:hAnsiTheme="minorHAnsi" w:cstheme="minorHAnsi"/>
                  </w:rPr>
                </w:pPr>
                <w:r w:rsidRPr="00F62B08">
                  <w:rPr>
                    <w:rFonts w:asciiTheme="minorHAnsi" w:hAnsiTheme="minorHAnsi" w:cstheme="minorHAnsi"/>
                  </w:rPr>
                  <w:t>Tom Smith</w:t>
                </w:r>
              </w:p>
            </w:tc>
            <w:tc>
              <w:tcPr>
                <w:tcW w:w="4678" w:type="dxa"/>
              </w:tcPr>
              <w:p w:rsidR="00EE43AA" w:rsidRPr="00F62B08" w:rsidRDefault="00EE43AA" w:rsidP="00A555F0">
                <w:pPr>
                  <w:spacing w:line="360" w:lineRule="auto"/>
                  <w:rPr>
                    <w:rFonts w:asciiTheme="minorHAnsi" w:hAnsiTheme="minorHAnsi" w:cstheme="minorHAnsi"/>
                  </w:rPr>
                </w:pPr>
                <w:r w:rsidRPr="00F62B08">
                  <w:rPr>
                    <w:rFonts w:asciiTheme="minorHAnsi" w:hAnsiTheme="minorHAnsi" w:cstheme="minorHAnsi"/>
                  </w:rPr>
                  <w:t>Management, sales</w:t>
                </w:r>
              </w:p>
            </w:tc>
            <w:tc>
              <w:tcPr>
                <w:tcW w:w="3117" w:type="dxa"/>
              </w:tcPr>
              <w:p w:rsidR="00EE43AA" w:rsidRPr="00F62B08" w:rsidRDefault="00EE43AA" w:rsidP="00A555F0">
                <w:pPr>
                  <w:spacing w:line="360" w:lineRule="auto"/>
                  <w:rPr>
                    <w:rFonts w:asciiTheme="minorHAnsi" w:hAnsiTheme="minorHAnsi" w:cstheme="minorHAnsi"/>
                  </w:rPr>
                </w:pPr>
                <w:r w:rsidRPr="00F62B08">
                  <w:rPr>
                    <w:rFonts w:asciiTheme="minorHAnsi" w:hAnsiTheme="minorHAnsi" w:cstheme="minorHAnsi"/>
                  </w:rPr>
                  <w:t>Management, Sales, Production</w:t>
                </w:r>
              </w:p>
            </w:tc>
          </w:tr>
          <w:tr w:rsidR="00EE43AA" w:rsidRPr="00F62B08" w:rsidTr="00EE43AA">
            <w:tc>
              <w:tcPr>
                <w:tcW w:w="1555" w:type="dxa"/>
              </w:tcPr>
              <w:p w:rsidR="00EE43AA" w:rsidRPr="00F62B08" w:rsidRDefault="00EE43AA" w:rsidP="00A555F0">
                <w:pPr>
                  <w:spacing w:line="360" w:lineRule="auto"/>
                  <w:rPr>
                    <w:rFonts w:asciiTheme="minorHAnsi" w:hAnsiTheme="minorHAnsi" w:cstheme="minorHAnsi"/>
                  </w:rPr>
                </w:pPr>
                <w:r w:rsidRPr="00F62B08">
                  <w:rPr>
                    <w:rFonts w:asciiTheme="minorHAnsi" w:hAnsiTheme="minorHAnsi" w:cstheme="minorHAnsi"/>
                  </w:rPr>
                  <w:t>Bob Jones</w:t>
                </w:r>
              </w:p>
            </w:tc>
            <w:tc>
              <w:tcPr>
                <w:tcW w:w="4678" w:type="dxa"/>
              </w:tcPr>
              <w:p w:rsidR="00EE43AA" w:rsidRPr="00F62B08" w:rsidRDefault="00EE43AA" w:rsidP="00A555F0">
                <w:pPr>
                  <w:spacing w:line="360" w:lineRule="auto"/>
                  <w:rPr>
                    <w:rFonts w:asciiTheme="minorHAnsi" w:hAnsiTheme="minorHAnsi" w:cstheme="minorHAnsi"/>
                  </w:rPr>
                </w:pPr>
                <w:r w:rsidRPr="00F62B08">
                  <w:rPr>
                    <w:rFonts w:asciiTheme="minorHAnsi" w:hAnsiTheme="minorHAnsi" w:cstheme="minorHAnsi"/>
                  </w:rPr>
                  <w:t>Finance and accounting background, approaching retirement.  Works Part-time and wants flexible work conditions and less responsibility than previous positions</w:t>
                </w:r>
              </w:p>
            </w:tc>
            <w:tc>
              <w:tcPr>
                <w:tcW w:w="3117" w:type="dxa"/>
              </w:tcPr>
              <w:p w:rsidR="00EE43AA" w:rsidRPr="00F62B08" w:rsidRDefault="00EE43AA" w:rsidP="00A555F0">
                <w:pPr>
                  <w:spacing w:line="360" w:lineRule="auto"/>
                  <w:rPr>
                    <w:rFonts w:asciiTheme="minorHAnsi" w:hAnsiTheme="minorHAnsi" w:cstheme="minorHAnsi"/>
                  </w:rPr>
                </w:pPr>
                <w:r w:rsidRPr="00F62B08">
                  <w:rPr>
                    <w:rFonts w:asciiTheme="minorHAnsi" w:hAnsiTheme="minorHAnsi" w:cstheme="minorHAnsi"/>
                  </w:rPr>
                  <w:t>Finance, Production</w:t>
                </w:r>
              </w:p>
            </w:tc>
          </w:tr>
          <w:tr w:rsidR="00EE43AA" w:rsidRPr="00F62B08" w:rsidTr="00EE43AA">
            <w:tc>
              <w:tcPr>
                <w:tcW w:w="1555" w:type="dxa"/>
              </w:tcPr>
              <w:p w:rsidR="00EE43AA" w:rsidRPr="00F62B08" w:rsidRDefault="00EE43AA" w:rsidP="00A555F0">
                <w:pPr>
                  <w:spacing w:line="360" w:lineRule="auto"/>
                  <w:rPr>
                    <w:rFonts w:asciiTheme="minorHAnsi" w:hAnsiTheme="minorHAnsi" w:cstheme="minorHAnsi"/>
                  </w:rPr>
                </w:pPr>
                <w:r w:rsidRPr="00F62B08">
                  <w:rPr>
                    <w:rFonts w:asciiTheme="minorHAnsi" w:hAnsiTheme="minorHAnsi" w:cstheme="minorHAnsi"/>
                  </w:rPr>
                  <w:t>Charles Brown</w:t>
                </w:r>
              </w:p>
            </w:tc>
            <w:tc>
              <w:tcPr>
                <w:tcW w:w="4678" w:type="dxa"/>
              </w:tcPr>
              <w:p w:rsidR="00EE43AA" w:rsidRPr="00F62B08" w:rsidRDefault="00EE43AA" w:rsidP="00A555F0">
                <w:pPr>
                  <w:spacing w:line="360" w:lineRule="auto"/>
                  <w:rPr>
                    <w:rFonts w:asciiTheme="minorHAnsi" w:hAnsiTheme="minorHAnsi" w:cstheme="minorHAnsi"/>
                  </w:rPr>
                </w:pPr>
                <w:r w:rsidRPr="00F62B08">
                  <w:rPr>
                    <w:rFonts w:asciiTheme="minorHAnsi" w:hAnsiTheme="minorHAnsi" w:cstheme="minorHAnsi"/>
                  </w:rPr>
                  <w:t>Recent School leaver, work experience only.  Works part time.  Hours to increase as the business grows</w:t>
                </w:r>
              </w:p>
            </w:tc>
            <w:tc>
              <w:tcPr>
                <w:tcW w:w="3117" w:type="dxa"/>
              </w:tcPr>
              <w:p w:rsidR="00EE43AA" w:rsidRPr="00F62B08" w:rsidRDefault="00EE43AA" w:rsidP="00A555F0">
                <w:pPr>
                  <w:spacing w:line="360" w:lineRule="auto"/>
                  <w:rPr>
                    <w:rFonts w:asciiTheme="minorHAnsi" w:hAnsiTheme="minorHAnsi" w:cstheme="minorHAnsi"/>
                  </w:rPr>
                </w:pPr>
                <w:r w:rsidRPr="00F62B08">
                  <w:rPr>
                    <w:rFonts w:asciiTheme="minorHAnsi" w:hAnsiTheme="minorHAnsi" w:cstheme="minorHAnsi"/>
                  </w:rPr>
                  <w:t>Production</w:t>
                </w:r>
              </w:p>
            </w:tc>
          </w:tr>
        </w:tbl>
        <w:p w:rsidR="00EE43AA" w:rsidRPr="00F62B08" w:rsidRDefault="00EE43AA" w:rsidP="00A555F0">
          <w:pPr>
            <w:spacing w:line="360" w:lineRule="auto"/>
            <w:rPr>
              <w:rFonts w:asciiTheme="minorHAnsi" w:hAnsiTheme="minorHAnsi" w:cstheme="minorHAnsi"/>
            </w:rPr>
          </w:pPr>
        </w:p>
        <w:p w:rsidR="0028010E" w:rsidRPr="00F62B08" w:rsidRDefault="0028010E" w:rsidP="00680A69">
          <w:pPr>
            <w:spacing w:line="360" w:lineRule="auto"/>
            <w:rPr>
              <w:rFonts w:asciiTheme="minorHAnsi" w:hAnsiTheme="minorHAnsi" w:cstheme="minorHAnsi"/>
              <w:b/>
              <w:bCs/>
            </w:rPr>
          </w:pPr>
          <w:r w:rsidRPr="00F62B08">
            <w:rPr>
              <w:rFonts w:asciiTheme="minorHAnsi" w:hAnsiTheme="minorHAnsi" w:cstheme="minorHAnsi"/>
              <w:b/>
              <w:bCs/>
            </w:rPr>
            <w:t>Customer interaction</w:t>
          </w:r>
        </w:p>
        <w:p w:rsidR="005C6EDD" w:rsidRPr="00F62B08" w:rsidRDefault="005C6EDD" w:rsidP="00680A69">
          <w:pPr>
            <w:spacing w:line="360" w:lineRule="auto"/>
            <w:rPr>
              <w:rFonts w:asciiTheme="minorHAnsi" w:hAnsiTheme="minorHAnsi" w:cstheme="minorHAnsi"/>
            </w:rPr>
          </w:pPr>
          <w:r w:rsidRPr="00F62B08">
            <w:rPr>
              <w:rFonts w:asciiTheme="minorHAnsi" w:hAnsiTheme="minorHAnsi" w:cstheme="minorHAnsi"/>
            </w:rPr>
            <w:t>Most of the business will be face to face at the start, it will then gradually progress to being online.  We will go to marketing events such as coffee expos at the showgrounds.  The coffee cups will be delivered in person for the first 2-3 purchases so that we can build a relationship with the café owner.</w:t>
          </w:r>
        </w:p>
        <w:p w:rsidR="005C6EDD" w:rsidRPr="00F62B08" w:rsidRDefault="005C6EDD" w:rsidP="00970D77">
          <w:pPr>
            <w:rPr>
              <w:rFonts w:asciiTheme="minorHAnsi" w:hAnsiTheme="minorHAnsi" w:cstheme="minorHAnsi"/>
            </w:rPr>
          </w:pPr>
        </w:p>
        <w:p w:rsidR="00970D77" w:rsidRPr="00F62B08" w:rsidRDefault="00970D77" w:rsidP="00970D77">
          <w:pPr>
            <w:rPr>
              <w:rFonts w:asciiTheme="minorHAnsi" w:hAnsiTheme="minorHAnsi" w:cstheme="minorHAnsi"/>
            </w:rPr>
          </w:pPr>
        </w:p>
        <w:p w:rsidR="00970D77" w:rsidRPr="00F62B08" w:rsidRDefault="00970D77" w:rsidP="00970D77">
          <w:pPr>
            <w:rPr>
              <w:rFonts w:asciiTheme="minorHAnsi" w:hAnsiTheme="minorHAnsi" w:cstheme="minorHAnsi"/>
            </w:rPr>
          </w:pPr>
        </w:p>
        <w:p w:rsidR="00072939" w:rsidRPr="00F62B08" w:rsidRDefault="00072939" w:rsidP="00970D77">
          <w:pPr>
            <w:rPr>
              <w:rFonts w:asciiTheme="minorHAnsi" w:hAnsiTheme="minorHAnsi" w:cstheme="minorHAnsi"/>
            </w:rPr>
          </w:pPr>
        </w:p>
        <w:p w:rsidR="00072939" w:rsidRPr="00F62B08" w:rsidRDefault="00B32B23">
          <w:pPr>
            <w:rPr>
              <w:rFonts w:asciiTheme="minorHAnsi" w:hAnsiTheme="minorHAnsi" w:cstheme="minorHAnsi"/>
            </w:rPr>
          </w:pPr>
          <w:r w:rsidRPr="00F62B08">
            <w:rPr>
              <w:rFonts w:asciiTheme="minorHAnsi" w:hAnsiTheme="minorHAnsi" w:cstheme="minorHAnsi"/>
              <w:noProof/>
            </w:rPr>
            <mc:AlternateContent>
              <mc:Choice Requires="wpg">
                <w:drawing>
                  <wp:anchor distT="0" distB="0" distL="114300" distR="114300" simplePos="0" relativeHeight="251716608" behindDoc="0" locked="0" layoutInCell="1" allowOverlap="1" wp14:anchorId="77ED6C5F" wp14:editId="6A637C9C">
                    <wp:simplePos x="0" y="0"/>
                    <wp:positionH relativeFrom="margin">
                      <wp:posOffset>0</wp:posOffset>
                    </wp:positionH>
                    <wp:positionV relativeFrom="paragraph">
                      <wp:posOffset>1490833</wp:posOffset>
                    </wp:positionV>
                    <wp:extent cx="5935345" cy="208280"/>
                    <wp:effectExtent l="0" t="0" r="0" b="0"/>
                    <wp:wrapNone/>
                    <wp:docPr id="267" name="Group 267"/>
                    <wp:cNvGraphicFramePr/>
                    <a:graphic xmlns:a="http://schemas.openxmlformats.org/drawingml/2006/main">
                      <a:graphicData uri="http://schemas.microsoft.com/office/word/2010/wordprocessingGroup">
                        <wpg:wgp>
                          <wpg:cNvGrpSpPr/>
                          <wpg:grpSpPr>
                            <a:xfrm>
                              <a:off x="0" y="0"/>
                              <a:ext cx="5935345" cy="208280"/>
                              <a:chOff x="0" y="0"/>
                              <a:chExt cx="5935752" cy="208740"/>
                            </a:xfrm>
                          </wpg:grpSpPr>
                          <wpg:grpSp>
                            <wpg:cNvPr id="268" name="Group 268"/>
                            <wpg:cNvGrpSpPr/>
                            <wpg:grpSpPr>
                              <a:xfrm>
                                <a:off x="3182257" y="3628"/>
                                <a:ext cx="2753495" cy="205112"/>
                                <a:chOff x="3182257" y="3628"/>
                                <a:chExt cx="2753495" cy="205112"/>
                              </a:xfrm>
                            </wpg:grpSpPr>
                            <wps:wsp>
                              <wps:cNvPr id="269" name="Rectangle 269"/>
                              <wps:cNvSpPr/>
                              <wps:spPr>
                                <a:xfrm>
                                  <a:off x="3280769" y="3628"/>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3182257" y="3635"/>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1" name="Group 271"/>
                            <wpg:cNvGrpSpPr/>
                            <wpg:grpSpPr>
                              <a:xfrm rot="10800000">
                                <a:off x="0" y="0"/>
                                <a:ext cx="2753495" cy="205112"/>
                                <a:chOff x="0" y="0"/>
                                <a:chExt cx="2753495" cy="205112"/>
                              </a:xfrm>
                            </wpg:grpSpPr>
                            <wps:wsp>
                              <wps:cNvPr id="293" name="Rectangle 293"/>
                              <wps:cNvSpPr/>
                              <wps:spPr>
                                <a:xfrm>
                                  <a:off x="98512" y="0"/>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0" y="7"/>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24EFDE6" id="Group 267" o:spid="_x0000_s1026" style="position:absolute;margin-left:0;margin-top:117.4pt;width:467.35pt;height:16.4pt;z-index:251716608;mso-position-horizontal-relative:margin" coordsize="5935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">
                    <v:group id="Group 268" o:spid="_x0000_s1027" style="position:absolute;left:31822;top:36;width:27535;height:2051" coordorigin="31822,36"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">
                      <v:rect id="Rectangle 269" o:spid="_x0000_s1028" style="position:absolute;left:32807;top:36;width:2655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" fillcolor="#d83b01" stroked="f" strokeweight="1pt"/>
                      <v:rect id="Rectangle 270" o:spid="_x0000_s1029" style="position:absolute;left:31822;top:36;width:554;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" fillcolor="#2f2f2f" stroked="f" strokeweight="1pt"/>
                    </v:group>
                    <v:group id="Group 271" o:spid="_x0000_s1030" style="position:absolute;width:27534;height:2051;rotation:180"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">
                      <v:rect id="Rectangle 293" o:spid="_x0000_s1031" style="position:absolute;left:985;width:26549;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" fillcolor="#d83b01" stroked="f" strokeweight="1pt"/>
                      <v:rect id="Rectangle 294" o:spid="_x0000_s1032" style="position:absolute;width:55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" fillcolor="#2f2f2f" stroked="f" strokeweight="1pt"/>
                    </v:group>
                    <w10:wrap anchorx="margin"/>
                  </v:group>
                </w:pict>
              </mc:Fallback>
            </mc:AlternateContent>
          </w:r>
          <w:r w:rsidR="00072939" w:rsidRPr="00F62B08">
            <w:rPr>
              <w:rFonts w:asciiTheme="minorHAnsi" w:hAnsiTheme="minorHAnsi" w:cstheme="minorHAnsi"/>
            </w:rPr>
            <w:br w:type="page"/>
          </w:r>
        </w:p>
        <w:p w:rsidR="00B32B23" w:rsidRPr="00F62B08" w:rsidRDefault="00B32B23" w:rsidP="00970D77">
          <w:pPr>
            <w:rPr>
              <w:rFonts w:asciiTheme="minorHAnsi" w:hAnsiTheme="minorHAnsi" w:cstheme="minorHAnsi"/>
              <w:b/>
              <w:bCs/>
            </w:rPr>
          </w:pPr>
          <w:r w:rsidRPr="00F62B08">
            <w:rPr>
              <w:rFonts w:asciiTheme="minorHAnsi" w:hAnsiTheme="minorHAnsi" w:cstheme="minorHAnsi"/>
              <w:b/>
              <w:bCs/>
            </w:rPr>
            <w:lastRenderedPageBreak/>
            <w:t>Risk considerations</w:t>
          </w:r>
        </w:p>
        <w:p w:rsidR="00B32B23" w:rsidRPr="00F62B08" w:rsidRDefault="00B32B23" w:rsidP="00970D77">
          <w:pPr>
            <w:rPr>
              <w:rFonts w:asciiTheme="minorHAnsi" w:hAnsiTheme="minorHAnsi" w:cstheme="minorHAnsi"/>
            </w:rPr>
          </w:pPr>
          <w:r w:rsidRPr="00F62B08">
            <w:rPr>
              <w:rFonts w:asciiTheme="minorHAnsi" w:hAnsiTheme="minorHAnsi" w:cstheme="minorHAnsi"/>
            </w:rPr>
            <w:t>A PESTLE Analysis has been conducted to determine what risks need to be considered for Cups 2 Go.</w:t>
          </w:r>
        </w:p>
        <w:p w:rsidR="00B32B23" w:rsidRPr="00F62B08" w:rsidRDefault="00B32B23" w:rsidP="00970D77">
          <w:pPr>
            <w:rPr>
              <w:rFonts w:asciiTheme="minorHAnsi" w:hAnsiTheme="minorHAnsi" w:cstheme="minorHAnsi"/>
            </w:rPr>
          </w:pPr>
        </w:p>
        <w:tbl>
          <w:tblPr>
            <w:tblStyle w:val="TableGrid"/>
            <w:tblW w:w="0" w:type="auto"/>
            <w:tblLook w:val="04A0" w:firstRow="1" w:lastRow="0" w:firstColumn="1" w:lastColumn="0" w:noHBand="0" w:noVBand="1"/>
          </w:tblPr>
          <w:tblGrid>
            <w:gridCol w:w="1696"/>
            <w:gridCol w:w="7654"/>
          </w:tblGrid>
          <w:tr w:rsidR="00B32B23" w:rsidRPr="00F62B08" w:rsidTr="007910F2">
            <w:tc>
              <w:tcPr>
                <w:tcW w:w="1696" w:type="dxa"/>
                <w:shd w:val="clear" w:color="auto" w:fill="000000" w:themeFill="text1"/>
              </w:tcPr>
              <w:p w:rsidR="00B32B23" w:rsidRPr="00F62B08" w:rsidRDefault="00B32B23" w:rsidP="00970D77">
                <w:pPr>
                  <w:rPr>
                    <w:rFonts w:asciiTheme="minorHAnsi" w:hAnsiTheme="minorHAnsi" w:cstheme="minorHAnsi"/>
                    <w:b/>
                    <w:bCs/>
                  </w:rPr>
                </w:pPr>
                <w:r w:rsidRPr="00F62B08">
                  <w:rPr>
                    <w:rFonts w:asciiTheme="minorHAnsi" w:hAnsiTheme="minorHAnsi" w:cstheme="minorHAnsi"/>
                    <w:b/>
                    <w:bCs/>
                  </w:rPr>
                  <w:t>Political</w:t>
                </w:r>
              </w:p>
            </w:tc>
            <w:tc>
              <w:tcPr>
                <w:tcW w:w="7654" w:type="dxa"/>
              </w:tcPr>
              <w:p w:rsidR="00B32B23" w:rsidRPr="00F62B08" w:rsidRDefault="007910F2" w:rsidP="00970D77">
                <w:pPr>
                  <w:rPr>
                    <w:rFonts w:asciiTheme="minorHAnsi" w:hAnsiTheme="minorHAnsi" w:cstheme="minorHAnsi"/>
                  </w:rPr>
                </w:pPr>
                <w:r w:rsidRPr="00F62B08">
                  <w:rPr>
                    <w:rFonts w:asciiTheme="minorHAnsi" w:hAnsiTheme="minorHAnsi" w:cstheme="minorHAnsi"/>
                  </w:rPr>
                  <w:t>There are no major political issues other than recycling laws</w:t>
                </w:r>
              </w:p>
            </w:tc>
          </w:tr>
          <w:tr w:rsidR="00B32B23" w:rsidRPr="00F62B08" w:rsidTr="007910F2">
            <w:tc>
              <w:tcPr>
                <w:tcW w:w="1696" w:type="dxa"/>
                <w:shd w:val="clear" w:color="auto" w:fill="000000" w:themeFill="text1"/>
              </w:tcPr>
              <w:p w:rsidR="00B32B23" w:rsidRPr="00F62B08" w:rsidRDefault="00B32B23" w:rsidP="00970D77">
                <w:pPr>
                  <w:rPr>
                    <w:rFonts w:asciiTheme="minorHAnsi" w:hAnsiTheme="minorHAnsi" w:cstheme="minorHAnsi"/>
                    <w:b/>
                    <w:bCs/>
                  </w:rPr>
                </w:pPr>
                <w:r w:rsidRPr="00F62B08">
                  <w:rPr>
                    <w:rFonts w:asciiTheme="minorHAnsi" w:hAnsiTheme="minorHAnsi" w:cstheme="minorHAnsi"/>
                    <w:b/>
                    <w:bCs/>
                  </w:rPr>
                  <w:t>Economic</w:t>
                </w:r>
              </w:p>
            </w:tc>
            <w:tc>
              <w:tcPr>
                <w:tcW w:w="7654" w:type="dxa"/>
              </w:tcPr>
              <w:p w:rsidR="00B32B23" w:rsidRPr="00F62B08" w:rsidRDefault="007910F2" w:rsidP="00970D77">
                <w:pPr>
                  <w:rPr>
                    <w:rFonts w:asciiTheme="minorHAnsi" w:hAnsiTheme="minorHAnsi" w:cstheme="minorHAnsi"/>
                  </w:rPr>
                </w:pPr>
                <w:r w:rsidRPr="00F62B08">
                  <w:rPr>
                    <w:rFonts w:asciiTheme="minorHAnsi" w:hAnsiTheme="minorHAnsi" w:cstheme="minorHAnsi"/>
                  </w:rPr>
                  <w:t>The economy is currently in a downturn and there is not a lot of economic activity.  This may affect people buying coffee at café’s, but it will be good for businesses in getting free cups</w:t>
                </w:r>
              </w:p>
            </w:tc>
          </w:tr>
          <w:tr w:rsidR="00B32B23" w:rsidRPr="00F62B08" w:rsidTr="007910F2">
            <w:tc>
              <w:tcPr>
                <w:tcW w:w="1696" w:type="dxa"/>
                <w:shd w:val="clear" w:color="auto" w:fill="000000" w:themeFill="text1"/>
              </w:tcPr>
              <w:p w:rsidR="00B32B23" w:rsidRPr="00F62B08" w:rsidRDefault="00B32B23" w:rsidP="00970D77">
                <w:pPr>
                  <w:rPr>
                    <w:rFonts w:asciiTheme="minorHAnsi" w:hAnsiTheme="minorHAnsi" w:cstheme="minorHAnsi"/>
                    <w:b/>
                    <w:bCs/>
                  </w:rPr>
                </w:pPr>
                <w:r w:rsidRPr="00F62B08">
                  <w:rPr>
                    <w:rFonts w:asciiTheme="minorHAnsi" w:hAnsiTheme="minorHAnsi" w:cstheme="minorHAnsi"/>
                    <w:b/>
                    <w:bCs/>
                  </w:rPr>
                  <w:t>Social</w:t>
                </w:r>
              </w:p>
            </w:tc>
            <w:tc>
              <w:tcPr>
                <w:tcW w:w="7654" w:type="dxa"/>
              </w:tcPr>
              <w:p w:rsidR="00B32B23" w:rsidRPr="00F62B08" w:rsidRDefault="007910F2" w:rsidP="00970D77">
                <w:pPr>
                  <w:rPr>
                    <w:rFonts w:asciiTheme="minorHAnsi" w:hAnsiTheme="minorHAnsi" w:cstheme="minorHAnsi"/>
                  </w:rPr>
                </w:pPr>
                <w:r w:rsidRPr="00F62B08">
                  <w:rPr>
                    <w:rFonts w:asciiTheme="minorHAnsi" w:hAnsiTheme="minorHAnsi" w:cstheme="minorHAnsi"/>
                  </w:rPr>
                  <w:t>The growth of things like Farmers Markets show that people are wanting to be environmentally friendly.  We will be able to capitalize on this.</w:t>
                </w:r>
              </w:p>
            </w:tc>
          </w:tr>
          <w:tr w:rsidR="00B32B23" w:rsidRPr="00F62B08" w:rsidTr="007910F2">
            <w:tc>
              <w:tcPr>
                <w:tcW w:w="1696" w:type="dxa"/>
                <w:shd w:val="clear" w:color="auto" w:fill="000000" w:themeFill="text1"/>
              </w:tcPr>
              <w:p w:rsidR="00B32B23" w:rsidRPr="00F62B08" w:rsidRDefault="00B32B23" w:rsidP="00970D77">
                <w:pPr>
                  <w:rPr>
                    <w:rFonts w:asciiTheme="minorHAnsi" w:hAnsiTheme="minorHAnsi" w:cstheme="minorHAnsi"/>
                    <w:b/>
                    <w:bCs/>
                  </w:rPr>
                </w:pPr>
                <w:r w:rsidRPr="00F62B08">
                  <w:rPr>
                    <w:rFonts w:asciiTheme="minorHAnsi" w:hAnsiTheme="minorHAnsi" w:cstheme="minorHAnsi"/>
                    <w:b/>
                    <w:bCs/>
                  </w:rPr>
                  <w:t>Technology</w:t>
                </w:r>
              </w:p>
            </w:tc>
            <w:tc>
              <w:tcPr>
                <w:tcW w:w="7654" w:type="dxa"/>
              </w:tcPr>
              <w:p w:rsidR="00B32B23" w:rsidRPr="00F62B08" w:rsidRDefault="007910F2" w:rsidP="00970D77">
                <w:pPr>
                  <w:rPr>
                    <w:rFonts w:asciiTheme="minorHAnsi" w:hAnsiTheme="minorHAnsi" w:cstheme="minorHAnsi"/>
                  </w:rPr>
                </w:pPr>
                <w:r w:rsidRPr="00F62B08">
                  <w:rPr>
                    <w:rFonts w:asciiTheme="minorHAnsi" w:hAnsiTheme="minorHAnsi" w:cstheme="minorHAnsi"/>
                  </w:rPr>
                  <w:t xml:space="preserve">Our machines are at the bottom of the range of printers, but as the business </w:t>
                </w:r>
                <w:proofErr w:type="gramStart"/>
                <w:r w:rsidRPr="00F62B08">
                  <w:rPr>
                    <w:rFonts w:asciiTheme="minorHAnsi" w:hAnsiTheme="minorHAnsi" w:cstheme="minorHAnsi"/>
                  </w:rPr>
                  <w:t>grows</w:t>
                </w:r>
                <w:proofErr w:type="gramEnd"/>
                <w:r w:rsidRPr="00F62B08">
                  <w:rPr>
                    <w:rFonts w:asciiTheme="minorHAnsi" w:hAnsiTheme="minorHAnsi" w:cstheme="minorHAnsi"/>
                  </w:rPr>
                  <w:t xml:space="preserve"> we will be able to increase the technology</w:t>
                </w:r>
              </w:p>
            </w:tc>
          </w:tr>
          <w:tr w:rsidR="00B32B23" w:rsidRPr="00F62B08" w:rsidTr="007910F2">
            <w:tc>
              <w:tcPr>
                <w:tcW w:w="1696" w:type="dxa"/>
                <w:shd w:val="clear" w:color="auto" w:fill="000000" w:themeFill="text1"/>
              </w:tcPr>
              <w:p w:rsidR="00B32B23" w:rsidRPr="00F62B08" w:rsidRDefault="00B32B23" w:rsidP="00970D77">
                <w:pPr>
                  <w:rPr>
                    <w:rFonts w:asciiTheme="minorHAnsi" w:hAnsiTheme="minorHAnsi" w:cstheme="minorHAnsi"/>
                    <w:b/>
                    <w:bCs/>
                  </w:rPr>
                </w:pPr>
                <w:r w:rsidRPr="00F62B08">
                  <w:rPr>
                    <w:rFonts w:asciiTheme="minorHAnsi" w:hAnsiTheme="minorHAnsi" w:cstheme="minorHAnsi"/>
                    <w:b/>
                    <w:bCs/>
                  </w:rPr>
                  <w:t>Legal</w:t>
                </w:r>
              </w:p>
            </w:tc>
            <w:tc>
              <w:tcPr>
                <w:tcW w:w="7654" w:type="dxa"/>
              </w:tcPr>
              <w:p w:rsidR="00B32B23" w:rsidRPr="00F62B08" w:rsidRDefault="007910F2" w:rsidP="00970D77">
                <w:pPr>
                  <w:rPr>
                    <w:rFonts w:asciiTheme="minorHAnsi" w:hAnsiTheme="minorHAnsi" w:cstheme="minorHAnsi"/>
                  </w:rPr>
                </w:pPr>
                <w:r w:rsidRPr="00F62B08">
                  <w:rPr>
                    <w:rFonts w:asciiTheme="minorHAnsi" w:hAnsiTheme="minorHAnsi" w:cstheme="minorHAnsi"/>
                  </w:rPr>
                  <w:t xml:space="preserve">No legal considerations, but we need to be aware of using other </w:t>
                </w:r>
                <w:proofErr w:type="gramStart"/>
                <w:r w:rsidRPr="00F62B08">
                  <w:rPr>
                    <w:rFonts w:asciiTheme="minorHAnsi" w:hAnsiTheme="minorHAnsi" w:cstheme="minorHAnsi"/>
                  </w:rPr>
                  <w:t>companies</w:t>
                </w:r>
                <w:proofErr w:type="gramEnd"/>
                <w:r w:rsidRPr="00F62B08">
                  <w:rPr>
                    <w:rFonts w:asciiTheme="minorHAnsi" w:hAnsiTheme="minorHAnsi" w:cstheme="minorHAnsi"/>
                  </w:rPr>
                  <w:t xml:space="preserve"> brands.  We also need to consider the basic legal requirements of employment, as well as abiding by the regulations for recyclable products</w:t>
                </w:r>
              </w:p>
            </w:tc>
          </w:tr>
          <w:tr w:rsidR="00B32B23" w:rsidRPr="00F62B08" w:rsidTr="007910F2">
            <w:tc>
              <w:tcPr>
                <w:tcW w:w="1696" w:type="dxa"/>
                <w:shd w:val="clear" w:color="auto" w:fill="000000" w:themeFill="text1"/>
              </w:tcPr>
              <w:p w:rsidR="00B32B23" w:rsidRPr="00F62B08" w:rsidRDefault="00B32B23" w:rsidP="00970D77">
                <w:pPr>
                  <w:rPr>
                    <w:rFonts w:asciiTheme="minorHAnsi" w:hAnsiTheme="minorHAnsi" w:cstheme="minorHAnsi"/>
                    <w:b/>
                    <w:bCs/>
                  </w:rPr>
                </w:pPr>
                <w:r w:rsidRPr="00F62B08">
                  <w:rPr>
                    <w:rFonts w:asciiTheme="minorHAnsi" w:hAnsiTheme="minorHAnsi" w:cstheme="minorHAnsi"/>
                    <w:b/>
                    <w:bCs/>
                  </w:rPr>
                  <w:t>Environment</w:t>
                </w:r>
              </w:p>
            </w:tc>
            <w:tc>
              <w:tcPr>
                <w:tcW w:w="7654" w:type="dxa"/>
              </w:tcPr>
              <w:p w:rsidR="00B32B23" w:rsidRPr="00F62B08" w:rsidRDefault="007910F2" w:rsidP="00970D77">
                <w:pPr>
                  <w:rPr>
                    <w:rFonts w:asciiTheme="minorHAnsi" w:hAnsiTheme="minorHAnsi" w:cstheme="minorHAnsi"/>
                  </w:rPr>
                </w:pPr>
                <w:r w:rsidRPr="00F62B08">
                  <w:rPr>
                    <w:rFonts w:asciiTheme="minorHAnsi" w:hAnsiTheme="minorHAnsi" w:cstheme="minorHAnsi"/>
                  </w:rPr>
                  <w:t>People are more interested in the environment now, so we are capitalizing on this with Cups 2 Go</w:t>
                </w:r>
              </w:p>
            </w:tc>
          </w:tr>
        </w:tbl>
        <w:p w:rsidR="00B32B23" w:rsidRPr="00F62B08" w:rsidRDefault="00B32B23" w:rsidP="00970D77">
          <w:pPr>
            <w:rPr>
              <w:rFonts w:asciiTheme="minorHAnsi" w:hAnsiTheme="minorHAnsi" w:cstheme="minorHAnsi"/>
            </w:rPr>
          </w:pPr>
        </w:p>
        <w:p w:rsidR="00B32B23" w:rsidRPr="00F62B08" w:rsidRDefault="00B32B23" w:rsidP="00970D77">
          <w:pPr>
            <w:rPr>
              <w:rFonts w:asciiTheme="minorHAnsi" w:hAnsiTheme="minorHAnsi" w:cstheme="minorHAnsi"/>
            </w:rPr>
          </w:pPr>
        </w:p>
        <w:p w:rsidR="00B32B23" w:rsidRPr="00F62B08" w:rsidRDefault="00B32B23" w:rsidP="00970D77">
          <w:pPr>
            <w:rPr>
              <w:rFonts w:asciiTheme="minorHAnsi" w:hAnsiTheme="minorHAnsi" w:cstheme="minorHAnsi"/>
            </w:rPr>
          </w:pPr>
        </w:p>
        <w:p w:rsidR="00E600C9" w:rsidRPr="00F62B08" w:rsidRDefault="00680A69" w:rsidP="00E600C9">
          <w:pPr>
            <w:rPr>
              <w:rFonts w:asciiTheme="minorHAnsi" w:hAnsiTheme="minorHAnsi" w:cstheme="minorHAnsi"/>
              <w:color w:val="D83B01"/>
              <w:sz w:val="28"/>
            </w:rPr>
          </w:pPr>
          <w:r w:rsidRPr="00F62B08">
            <w:rPr>
              <w:rFonts w:asciiTheme="minorHAnsi" w:hAnsiTheme="minorHAnsi" w:cstheme="minorHAnsi"/>
              <w:noProof/>
            </w:rPr>
            <mc:AlternateContent>
              <mc:Choice Requires="wpg">
                <w:drawing>
                  <wp:anchor distT="0" distB="0" distL="114300" distR="114300" simplePos="0" relativeHeight="251740160" behindDoc="0" locked="0" layoutInCell="1" allowOverlap="1" wp14:anchorId="2D206642" wp14:editId="4EFFC43F">
                    <wp:simplePos x="0" y="0"/>
                    <wp:positionH relativeFrom="margin">
                      <wp:posOffset>14214</wp:posOffset>
                    </wp:positionH>
                    <wp:positionV relativeFrom="paragraph">
                      <wp:posOffset>4944452</wp:posOffset>
                    </wp:positionV>
                    <wp:extent cx="5935345" cy="208280"/>
                    <wp:effectExtent l="0" t="0" r="8255" b="1270"/>
                    <wp:wrapNone/>
                    <wp:docPr id="38" name="Group 38"/>
                    <wp:cNvGraphicFramePr/>
                    <a:graphic xmlns:a="http://schemas.openxmlformats.org/drawingml/2006/main">
                      <a:graphicData uri="http://schemas.microsoft.com/office/word/2010/wordprocessingGroup">
                        <wpg:wgp>
                          <wpg:cNvGrpSpPr/>
                          <wpg:grpSpPr>
                            <a:xfrm>
                              <a:off x="0" y="0"/>
                              <a:ext cx="5935345" cy="208280"/>
                              <a:chOff x="0" y="0"/>
                              <a:chExt cx="5935752" cy="208740"/>
                            </a:xfrm>
                          </wpg:grpSpPr>
                          <wpg:grpSp>
                            <wpg:cNvPr id="39" name="Group 39"/>
                            <wpg:cNvGrpSpPr/>
                            <wpg:grpSpPr>
                              <a:xfrm>
                                <a:off x="3182257" y="3628"/>
                                <a:ext cx="2753495" cy="205112"/>
                                <a:chOff x="3182257" y="3628"/>
                                <a:chExt cx="2753495" cy="205112"/>
                              </a:xfrm>
                            </wpg:grpSpPr>
                            <wps:wsp>
                              <wps:cNvPr id="40" name="Rectangle 40"/>
                              <wps:cNvSpPr/>
                              <wps:spPr>
                                <a:xfrm>
                                  <a:off x="3280769" y="3628"/>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182257" y="3635"/>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 name="Group 42"/>
                            <wpg:cNvGrpSpPr/>
                            <wpg:grpSpPr>
                              <a:xfrm rot="10800000">
                                <a:off x="0" y="0"/>
                                <a:ext cx="2753495" cy="205112"/>
                                <a:chOff x="0" y="0"/>
                                <a:chExt cx="2753495" cy="205112"/>
                              </a:xfrm>
                            </wpg:grpSpPr>
                            <wps:wsp>
                              <wps:cNvPr id="43" name="Rectangle 43"/>
                              <wps:cNvSpPr/>
                              <wps:spPr>
                                <a:xfrm>
                                  <a:off x="98512" y="0"/>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7"/>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0F920FA" id="Group 38" o:spid="_x0000_s1026" style="position:absolute;margin-left:1.1pt;margin-top:389.35pt;width:467.35pt;height:16.4pt;z-index:251740160;mso-position-horizontal-relative:margin" coordsize="5935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">
                    <v:group id="Group 39" o:spid="_x0000_s1027" style="position:absolute;left:31822;top:36;width:27535;height:2051" coordorigin="31822,36"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">
                      <v:rect id="Rectangle 40" o:spid="_x0000_s1028" style="position:absolute;left:32807;top:36;width:2655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" fillcolor="#d83b01" stroked="f" strokeweight="1pt"/>
                      <v:rect id="Rectangle 41" o:spid="_x0000_s1029" style="position:absolute;left:31822;top:36;width:554;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" fillcolor="#2f2f2f" stroked="f" strokeweight="1pt"/>
                    </v:group>
                    <v:group id="Group 42" o:spid="_x0000_s1030" style="position:absolute;width:27534;height:2051;rotation:180"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">
                      <v:rect id="Rectangle 43" o:spid="_x0000_s1031" style="position:absolute;left:985;width:26549;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" fillcolor="#d83b01" stroked="f" strokeweight="1pt"/>
                      <v:rect id="Rectangle 44" o:spid="_x0000_s1032" style="position:absolute;width:55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" fillcolor="#2f2f2f" stroked="f" strokeweight="1pt"/>
                    </v:group>
                    <w10:wrap anchorx="margin"/>
                  </v:group>
                </w:pict>
              </mc:Fallback>
            </mc:AlternateContent>
          </w:r>
          <w:r w:rsidR="00072939" w:rsidRPr="00F62B08">
            <w:rPr>
              <w:rFonts w:asciiTheme="minorHAnsi" w:hAnsiTheme="minorHAnsi" w:cstheme="minorHAnsi"/>
              <w:color w:val="D83B01"/>
              <w:sz w:val="28"/>
            </w:rPr>
            <w:br w:type="page"/>
          </w:r>
        </w:p>
      </w:sdtContent>
    </w:sdt>
    <w:p w:rsidR="00E600C9" w:rsidRPr="00F62B08" w:rsidRDefault="00E600C9" w:rsidP="00E600C9">
      <w:pPr>
        <w:jc w:val="both"/>
        <w:rPr>
          <w:rFonts w:asciiTheme="minorHAnsi" w:hAnsiTheme="minorHAnsi" w:cstheme="minorHAnsi"/>
          <w:color w:val="D83B01"/>
          <w:sz w:val="28"/>
        </w:rPr>
      </w:pPr>
      <w:r w:rsidRPr="00F62B08">
        <w:rPr>
          <w:rFonts w:asciiTheme="minorHAnsi" w:hAnsiTheme="minorHAnsi" w:cstheme="minorHAnsi"/>
          <w:color w:val="D83B01"/>
          <w:sz w:val="28"/>
        </w:rPr>
        <w:lastRenderedPageBreak/>
        <w:t>MARKET ANALYSIS</w:t>
      </w:r>
    </w:p>
    <w:p w:rsidR="002F6AA9" w:rsidRPr="00F62B08" w:rsidRDefault="002F6AA9" w:rsidP="00E600C9">
      <w:pPr>
        <w:spacing w:line="360" w:lineRule="auto"/>
        <w:jc w:val="both"/>
        <w:rPr>
          <w:rFonts w:asciiTheme="minorHAnsi" w:hAnsiTheme="minorHAnsi" w:cstheme="minorHAnsi"/>
          <w:color w:val="2F2F2F"/>
        </w:rPr>
      </w:pPr>
      <w:r w:rsidRPr="00F62B08">
        <w:rPr>
          <w:rFonts w:asciiTheme="minorHAnsi" w:hAnsiTheme="minorHAnsi" w:cstheme="minorHAnsi"/>
          <w:color w:val="2F2F2F"/>
        </w:rPr>
        <w:t xml:space="preserve">The market of Cups 2 Go </w:t>
      </w:r>
      <w:r w:rsidR="008C32BE" w:rsidRPr="00F62B08">
        <w:rPr>
          <w:rFonts w:asciiTheme="minorHAnsi" w:hAnsiTheme="minorHAnsi" w:cstheme="minorHAnsi"/>
          <w:color w:val="2F2F2F"/>
        </w:rPr>
        <w:t>is made up</w:t>
      </w:r>
      <w:r w:rsidRPr="00F62B08">
        <w:rPr>
          <w:rFonts w:asciiTheme="minorHAnsi" w:hAnsiTheme="minorHAnsi" w:cstheme="minorHAnsi"/>
          <w:color w:val="2F2F2F"/>
        </w:rPr>
        <w:t xml:space="preserve"> of Café’s in the Adelaide Hills and Adelaide Region.  However</w:t>
      </w:r>
      <w:r w:rsidR="008C32BE" w:rsidRPr="00F62B08">
        <w:rPr>
          <w:rFonts w:asciiTheme="minorHAnsi" w:hAnsiTheme="minorHAnsi" w:cstheme="minorHAnsi"/>
          <w:color w:val="2F2F2F"/>
        </w:rPr>
        <w:t>,</w:t>
      </w:r>
      <w:r w:rsidRPr="00F62B08">
        <w:rPr>
          <w:rFonts w:asciiTheme="minorHAnsi" w:hAnsiTheme="minorHAnsi" w:cstheme="minorHAnsi"/>
          <w:color w:val="2F2F2F"/>
        </w:rPr>
        <w:t xml:space="preserve"> we will also need to know about customers of the café’s too.</w:t>
      </w:r>
    </w:p>
    <w:p w:rsidR="002F6AA9" w:rsidRPr="00F62B08" w:rsidRDefault="008C32BE" w:rsidP="00E600C9">
      <w:pPr>
        <w:spacing w:line="360" w:lineRule="auto"/>
        <w:jc w:val="both"/>
        <w:rPr>
          <w:rFonts w:asciiTheme="minorHAnsi" w:hAnsiTheme="minorHAnsi" w:cstheme="minorHAnsi"/>
          <w:color w:val="2F2F2F"/>
        </w:rPr>
      </w:pPr>
      <w:r w:rsidRPr="00F62B08">
        <w:rPr>
          <w:rFonts w:asciiTheme="minorHAnsi" w:hAnsiTheme="minorHAnsi" w:cstheme="minorHAnsi"/>
          <w:color w:val="2F2F2F"/>
        </w:rPr>
        <w:t>The coffee industry is growing at a rate of 2% each year, with approximately $10 Billion in revenue.  There are over 20,000 coffee related businesses in Australia that employs over 142,000 people</w:t>
      </w:r>
      <w:r w:rsidRPr="00F62B08">
        <w:rPr>
          <w:rStyle w:val="FootnoteReference"/>
          <w:rFonts w:asciiTheme="minorHAnsi" w:hAnsiTheme="minorHAnsi" w:cstheme="minorHAnsi"/>
          <w:color w:val="2F2F2F"/>
        </w:rPr>
        <w:footnoteReference w:id="2"/>
      </w:r>
      <w:r w:rsidR="00AB77E7" w:rsidRPr="00F62B08">
        <w:rPr>
          <w:rFonts w:asciiTheme="minorHAnsi" w:hAnsiTheme="minorHAnsi" w:cstheme="minorHAnsi"/>
          <w:color w:val="2F2F2F"/>
        </w:rPr>
        <w:t>.  This shows that there is a lot of potential for Cups 2 Go to expand in years to come.</w:t>
      </w:r>
    </w:p>
    <w:p w:rsidR="00680A69" w:rsidRDefault="00680A69" w:rsidP="00E600C9">
      <w:pPr>
        <w:spacing w:line="360" w:lineRule="auto"/>
        <w:jc w:val="both"/>
        <w:rPr>
          <w:rFonts w:asciiTheme="minorHAnsi" w:hAnsiTheme="minorHAnsi" w:cstheme="minorHAnsi"/>
          <w:b/>
          <w:bCs/>
          <w:color w:val="2F2F2F"/>
        </w:rPr>
      </w:pPr>
    </w:p>
    <w:p w:rsidR="00AB77E7" w:rsidRPr="00F62B08" w:rsidRDefault="00AB77E7" w:rsidP="00E600C9">
      <w:pPr>
        <w:spacing w:line="360" w:lineRule="auto"/>
        <w:jc w:val="both"/>
        <w:rPr>
          <w:rFonts w:asciiTheme="minorHAnsi" w:hAnsiTheme="minorHAnsi" w:cstheme="minorHAnsi"/>
          <w:b/>
          <w:bCs/>
          <w:color w:val="2F2F2F"/>
        </w:rPr>
      </w:pPr>
      <w:r w:rsidRPr="00F62B08">
        <w:rPr>
          <w:rFonts w:asciiTheme="minorHAnsi" w:hAnsiTheme="minorHAnsi" w:cstheme="minorHAnsi"/>
          <w:b/>
          <w:bCs/>
          <w:color w:val="2F2F2F"/>
        </w:rPr>
        <w:t>Customer profiles</w:t>
      </w:r>
    </w:p>
    <w:p w:rsidR="00980BD8" w:rsidRPr="00F62B08" w:rsidRDefault="00980BD8" w:rsidP="00E600C9">
      <w:pPr>
        <w:spacing w:line="360" w:lineRule="auto"/>
        <w:jc w:val="both"/>
        <w:rPr>
          <w:rFonts w:asciiTheme="minorHAnsi" w:hAnsiTheme="minorHAnsi" w:cstheme="minorHAnsi"/>
          <w:b/>
          <w:bCs/>
          <w:i/>
          <w:iCs/>
          <w:color w:val="2F2F2F"/>
        </w:rPr>
      </w:pPr>
      <w:r w:rsidRPr="00F62B08">
        <w:rPr>
          <w:rFonts w:asciiTheme="minorHAnsi" w:hAnsiTheme="minorHAnsi" w:cstheme="minorHAnsi"/>
          <w:b/>
          <w:bCs/>
          <w:i/>
          <w:iCs/>
          <w:color w:val="2F2F2F"/>
        </w:rPr>
        <w:t>Café customers</w:t>
      </w:r>
    </w:p>
    <w:p w:rsidR="00AB77E7" w:rsidRPr="00F62B08" w:rsidRDefault="00AB77E7" w:rsidP="00E600C9">
      <w:pPr>
        <w:spacing w:line="360" w:lineRule="auto"/>
        <w:jc w:val="both"/>
        <w:rPr>
          <w:rFonts w:asciiTheme="minorHAnsi" w:hAnsiTheme="minorHAnsi" w:cstheme="minorHAnsi"/>
          <w:color w:val="2F2F2F"/>
        </w:rPr>
      </w:pPr>
      <w:r w:rsidRPr="00F62B08">
        <w:rPr>
          <w:rFonts w:asciiTheme="minorHAnsi" w:hAnsiTheme="minorHAnsi" w:cstheme="minorHAnsi"/>
          <w:color w:val="2F2F2F"/>
        </w:rPr>
        <w:t xml:space="preserve">The target market of Cups 2 Go </w:t>
      </w:r>
      <w:proofErr w:type="gramStart"/>
      <w:r w:rsidRPr="00F62B08">
        <w:rPr>
          <w:rFonts w:asciiTheme="minorHAnsi" w:hAnsiTheme="minorHAnsi" w:cstheme="minorHAnsi"/>
          <w:color w:val="2F2F2F"/>
        </w:rPr>
        <w:t>are</w:t>
      </w:r>
      <w:proofErr w:type="gramEnd"/>
      <w:r w:rsidRPr="00F62B08">
        <w:rPr>
          <w:rFonts w:asciiTheme="minorHAnsi" w:hAnsiTheme="minorHAnsi" w:cstheme="minorHAnsi"/>
          <w:color w:val="2F2F2F"/>
        </w:rPr>
        <w:t xml:space="preserve"> café’s in the Adelaide Hills and Adelaide Metro areas.  These are small businesses with an eye on the ‘bottom line’</w:t>
      </w:r>
      <w:r w:rsidR="00C731FF" w:rsidRPr="00F62B08">
        <w:rPr>
          <w:rFonts w:asciiTheme="minorHAnsi" w:hAnsiTheme="minorHAnsi" w:cstheme="minorHAnsi"/>
          <w:color w:val="2F2F2F"/>
        </w:rPr>
        <w:t xml:space="preserve"> as they are typically small businesses that are running on a low profit margin.</w:t>
      </w:r>
    </w:p>
    <w:p w:rsidR="00C731FF" w:rsidRPr="00F62B08" w:rsidRDefault="00C731FF" w:rsidP="00E600C9">
      <w:pPr>
        <w:spacing w:line="360" w:lineRule="auto"/>
        <w:jc w:val="both"/>
        <w:rPr>
          <w:rFonts w:asciiTheme="minorHAnsi" w:hAnsiTheme="minorHAnsi" w:cstheme="minorHAnsi"/>
          <w:color w:val="2F2F2F"/>
        </w:rPr>
      </w:pPr>
      <w:r w:rsidRPr="00F62B08">
        <w:rPr>
          <w:rFonts w:asciiTheme="minorHAnsi" w:hAnsiTheme="minorHAnsi" w:cstheme="minorHAnsi"/>
          <w:color w:val="2F2F2F"/>
        </w:rPr>
        <w:t xml:space="preserve">We have a focus on reducing landfill and increasing recycling and so our target market are </w:t>
      </w:r>
      <w:proofErr w:type="gramStart"/>
      <w:r w:rsidRPr="00F62B08">
        <w:rPr>
          <w:rFonts w:asciiTheme="minorHAnsi" w:hAnsiTheme="minorHAnsi" w:cstheme="minorHAnsi"/>
          <w:color w:val="2F2F2F"/>
        </w:rPr>
        <w:t>those rustic and environmentally aware café’s</w:t>
      </w:r>
      <w:proofErr w:type="gramEnd"/>
      <w:r w:rsidRPr="00F62B08">
        <w:rPr>
          <w:rFonts w:asciiTheme="minorHAnsi" w:hAnsiTheme="minorHAnsi" w:cstheme="minorHAnsi"/>
          <w:color w:val="2F2F2F"/>
        </w:rPr>
        <w:t xml:space="preserve"> that are supportive of local business.</w:t>
      </w:r>
    </w:p>
    <w:p w:rsidR="00680A69" w:rsidRDefault="00680A69" w:rsidP="00E600C9">
      <w:pPr>
        <w:spacing w:line="360" w:lineRule="auto"/>
        <w:jc w:val="both"/>
        <w:rPr>
          <w:rFonts w:asciiTheme="minorHAnsi" w:hAnsiTheme="minorHAnsi" w:cstheme="minorHAnsi"/>
          <w:b/>
          <w:bCs/>
          <w:i/>
          <w:iCs/>
          <w:color w:val="2F2F2F"/>
        </w:rPr>
      </w:pPr>
    </w:p>
    <w:p w:rsidR="00980BD8" w:rsidRPr="00F62B08" w:rsidRDefault="00980BD8" w:rsidP="00E600C9">
      <w:pPr>
        <w:spacing w:line="360" w:lineRule="auto"/>
        <w:jc w:val="both"/>
        <w:rPr>
          <w:rFonts w:asciiTheme="minorHAnsi" w:hAnsiTheme="minorHAnsi" w:cstheme="minorHAnsi"/>
          <w:b/>
          <w:bCs/>
          <w:i/>
          <w:iCs/>
          <w:color w:val="2F2F2F"/>
        </w:rPr>
      </w:pPr>
      <w:r w:rsidRPr="00F62B08">
        <w:rPr>
          <w:rFonts w:asciiTheme="minorHAnsi" w:hAnsiTheme="minorHAnsi" w:cstheme="minorHAnsi"/>
          <w:b/>
          <w:bCs/>
          <w:i/>
          <w:iCs/>
          <w:color w:val="2F2F2F"/>
        </w:rPr>
        <w:t>Small Business customers</w:t>
      </w:r>
    </w:p>
    <w:p w:rsidR="00980BD8" w:rsidRPr="00F62B08" w:rsidRDefault="00980BD8" w:rsidP="00E600C9">
      <w:pPr>
        <w:spacing w:line="360" w:lineRule="auto"/>
        <w:jc w:val="both"/>
        <w:rPr>
          <w:rFonts w:asciiTheme="minorHAnsi" w:hAnsiTheme="minorHAnsi" w:cstheme="minorHAnsi"/>
          <w:color w:val="2F2F2F"/>
        </w:rPr>
      </w:pPr>
      <w:r w:rsidRPr="00F62B08">
        <w:rPr>
          <w:rFonts w:asciiTheme="minorHAnsi" w:hAnsiTheme="minorHAnsi" w:cstheme="minorHAnsi"/>
          <w:color w:val="2F2F2F"/>
        </w:rPr>
        <w:t>Advertising is difficult and costly for small business</w:t>
      </w:r>
      <w:r w:rsidR="00C644FA" w:rsidRPr="00F62B08">
        <w:rPr>
          <w:rFonts w:asciiTheme="minorHAnsi" w:hAnsiTheme="minorHAnsi" w:cstheme="minorHAnsi"/>
          <w:color w:val="2F2F2F"/>
        </w:rPr>
        <w:t xml:space="preserve"> and they want to have effective advertising.  The advertising on the coffee cup will complement the environmental messages and will be in front of customers almost exclusively for </w:t>
      </w:r>
      <w:r w:rsidR="005802E3" w:rsidRPr="00F62B08">
        <w:rPr>
          <w:rFonts w:asciiTheme="minorHAnsi" w:hAnsiTheme="minorHAnsi" w:cstheme="minorHAnsi"/>
          <w:color w:val="2F2F2F"/>
        </w:rPr>
        <w:t xml:space="preserve">up to </w:t>
      </w:r>
      <w:r w:rsidR="00C644FA" w:rsidRPr="00F62B08">
        <w:rPr>
          <w:rFonts w:asciiTheme="minorHAnsi" w:hAnsiTheme="minorHAnsi" w:cstheme="minorHAnsi"/>
          <w:color w:val="2F2F2F"/>
        </w:rPr>
        <w:t>2220 seconds.</w:t>
      </w:r>
    </w:p>
    <w:p w:rsidR="00980BD8" w:rsidRPr="00F62B08" w:rsidRDefault="005802E3" w:rsidP="00E600C9">
      <w:pPr>
        <w:spacing w:line="360" w:lineRule="auto"/>
        <w:jc w:val="both"/>
        <w:rPr>
          <w:rFonts w:asciiTheme="minorHAnsi" w:hAnsiTheme="minorHAnsi" w:cstheme="minorHAnsi"/>
          <w:color w:val="2F2F2F"/>
        </w:rPr>
      </w:pPr>
      <w:r w:rsidRPr="00F62B08">
        <w:rPr>
          <w:rFonts w:asciiTheme="minorHAnsi" w:hAnsiTheme="minorHAnsi" w:cstheme="minorHAnsi"/>
          <w:color w:val="2F2F2F"/>
        </w:rPr>
        <w:t>Advertisers will be sought from local business rather than multinationals or large companies because it doesn’t fit with the brand.</w:t>
      </w:r>
    </w:p>
    <w:p w:rsidR="00680A69" w:rsidRDefault="00680A69">
      <w:pPr>
        <w:rPr>
          <w:rFonts w:asciiTheme="minorHAnsi" w:hAnsiTheme="minorHAnsi" w:cstheme="minorHAnsi"/>
          <w:b/>
          <w:bCs/>
          <w:i/>
          <w:iCs/>
          <w:color w:val="2F2F2F"/>
        </w:rPr>
      </w:pPr>
    </w:p>
    <w:p w:rsidR="00400EBC" w:rsidRPr="00F62B08" w:rsidRDefault="00400EBC">
      <w:pPr>
        <w:rPr>
          <w:rFonts w:asciiTheme="minorHAnsi" w:hAnsiTheme="minorHAnsi" w:cstheme="minorHAnsi"/>
          <w:b/>
          <w:bCs/>
          <w:i/>
          <w:iCs/>
          <w:color w:val="2F2F2F"/>
        </w:rPr>
      </w:pPr>
      <w:r w:rsidRPr="00F62B08">
        <w:rPr>
          <w:rFonts w:asciiTheme="minorHAnsi" w:hAnsiTheme="minorHAnsi" w:cstheme="minorHAnsi"/>
          <w:b/>
          <w:bCs/>
          <w:i/>
          <w:iCs/>
          <w:color w:val="2F2F2F"/>
        </w:rPr>
        <w:t>Coffee Customers (at café’s)</w:t>
      </w:r>
    </w:p>
    <w:p w:rsidR="0046409F" w:rsidRPr="00F62B08" w:rsidRDefault="00680A69">
      <w:pPr>
        <w:rPr>
          <w:rFonts w:asciiTheme="minorHAnsi" w:hAnsiTheme="minorHAnsi" w:cstheme="minorHAnsi"/>
          <w:color w:val="2F2F2F"/>
        </w:rPr>
      </w:pPr>
      <w:r w:rsidRPr="00F62B08">
        <w:rPr>
          <w:rFonts w:asciiTheme="minorHAnsi" w:hAnsiTheme="minorHAnsi" w:cstheme="minorHAnsi"/>
          <w:noProof/>
        </w:rPr>
        <mc:AlternateContent>
          <mc:Choice Requires="wpg">
            <w:drawing>
              <wp:anchor distT="0" distB="0" distL="114300" distR="114300" simplePos="0" relativeHeight="251738112" behindDoc="0" locked="0" layoutInCell="1" allowOverlap="1" wp14:anchorId="2D206642" wp14:editId="4EFFC43F">
                <wp:simplePos x="0" y="0"/>
                <wp:positionH relativeFrom="margin">
                  <wp:posOffset>0</wp:posOffset>
                </wp:positionH>
                <wp:positionV relativeFrom="paragraph">
                  <wp:posOffset>2513623</wp:posOffset>
                </wp:positionV>
                <wp:extent cx="5935345" cy="208280"/>
                <wp:effectExtent l="0" t="0" r="8255" b="1270"/>
                <wp:wrapNone/>
                <wp:docPr id="31" name="Group 31"/>
                <wp:cNvGraphicFramePr/>
                <a:graphic xmlns:a="http://schemas.openxmlformats.org/drawingml/2006/main">
                  <a:graphicData uri="http://schemas.microsoft.com/office/word/2010/wordprocessingGroup">
                    <wpg:wgp>
                      <wpg:cNvGrpSpPr/>
                      <wpg:grpSpPr>
                        <a:xfrm>
                          <a:off x="0" y="0"/>
                          <a:ext cx="5935345" cy="208280"/>
                          <a:chOff x="0" y="0"/>
                          <a:chExt cx="5935752" cy="208740"/>
                        </a:xfrm>
                      </wpg:grpSpPr>
                      <wpg:grpSp>
                        <wpg:cNvPr id="32" name="Group 32"/>
                        <wpg:cNvGrpSpPr/>
                        <wpg:grpSpPr>
                          <a:xfrm>
                            <a:off x="3182257" y="3628"/>
                            <a:ext cx="2753495" cy="205112"/>
                            <a:chOff x="3182257" y="3628"/>
                            <a:chExt cx="2753495" cy="205112"/>
                          </a:xfrm>
                        </wpg:grpSpPr>
                        <wps:wsp>
                          <wps:cNvPr id="33" name="Rectangle 33"/>
                          <wps:cNvSpPr/>
                          <wps:spPr>
                            <a:xfrm>
                              <a:off x="3280769" y="3628"/>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182257" y="3635"/>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5" name="Group 35"/>
                        <wpg:cNvGrpSpPr/>
                        <wpg:grpSpPr>
                          <a:xfrm rot="10800000">
                            <a:off x="0" y="0"/>
                            <a:ext cx="2753495" cy="205112"/>
                            <a:chOff x="0" y="0"/>
                            <a:chExt cx="2753495" cy="205112"/>
                          </a:xfrm>
                        </wpg:grpSpPr>
                        <wps:wsp>
                          <wps:cNvPr id="36" name="Rectangle 36"/>
                          <wps:cNvSpPr/>
                          <wps:spPr>
                            <a:xfrm>
                              <a:off x="98512" y="0"/>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7"/>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0A5E977" id="Group 31" o:spid="_x0000_s1026" style="position:absolute;margin-left:0;margin-top:197.9pt;width:467.35pt;height:16.4pt;z-index:251738112;mso-position-horizontal-relative:margin" coordsize="5935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">
                <v:group id="Group 32" o:spid="_x0000_s1027" style="position:absolute;left:31822;top:36;width:27535;height:2051" coordorigin="31822,36"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4Z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">
                  <v:rect id="Rectangle 33" o:spid="_x0000_s1028" style="position:absolute;left:32807;top:36;width:2655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" fillcolor="#d83b01" stroked="f" strokeweight="1pt"/>
                  <v:rect id="Rectangle 34" o:spid="_x0000_s1029" style="position:absolute;left:31822;top:36;width:554;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" fillcolor="#2f2f2f" stroked="f" strokeweight="1pt"/>
                </v:group>
                <v:group id="Group 35" o:spid="_x0000_s1030" style="position:absolute;width:27534;height:2051;rotation:180"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">
                  <v:rect id="Rectangle 36" o:spid="_x0000_s1031" style="position:absolute;left:985;width:26549;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" fillcolor="#d83b01" stroked="f" strokeweight="1pt"/>
                  <v:rect id="Rectangle 37" o:spid="_x0000_s1032" style="position:absolute;width:55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" fillcolor="#2f2f2f" stroked="f" strokeweight="1pt"/>
                </v:group>
                <w10:wrap anchorx="margin"/>
              </v:group>
            </w:pict>
          </mc:Fallback>
        </mc:AlternateContent>
      </w:r>
      <w:r w:rsidR="00400EBC" w:rsidRPr="00F62B08">
        <w:rPr>
          <w:rFonts w:asciiTheme="minorHAnsi" w:hAnsiTheme="minorHAnsi" w:cstheme="minorHAnsi"/>
          <w:color w:val="2F2F2F"/>
        </w:rPr>
        <w:t>These are people who like coffee, are mainly workers under 40 years old and who get a coffee on the way to work.</w:t>
      </w:r>
      <w:r w:rsidR="0046409F" w:rsidRPr="00F62B08">
        <w:rPr>
          <w:rFonts w:asciiTheme="minorHAnsi" w:hAnsiTheme="minorHAnsi" w:cstheme="minorHAnsi"/>
          <w:color w:val="2F2F2F"/>
        </w:rPr>
        <w:br w:type="page"/>
      </w:r>
    </w:p>
    <w:p w:rsidR="005802E3" w:rsidRPr="00F62B08" w:rsidRDefault="0046409F" w:rsidP="00E600C9">
      <w:pPr>
        <w:spacing w:line="360" w:lineRule="auto"/>
        <w:jc w:val="both"/>
        <w:rPr>
          <w:rFonts w:asciiTheme="minorHAnsi" w:hAnsiTheme="minorHAnsi" w:cstheme="minorHAnsi"/>
          <w:b/>
          <w:bCs/>
          <w:i/>
          <w:iCs/>
          <w:color w:val="2F2F2F"/>
        </w:rPr>
      </w:pPr>
      <w:r w:rsidRPr="00F62B08">
        <w:rPr>
          <w:rFonts w:asciiTheme="minorHAnsi" w:hAnsiTheme="minorHAnsi" w:cstheme="minorHAnsi"/>
          <w:b/>
          <w:bCs/>
          <w:i/>
          <w:iCs/>
          <w:color w:val="2F2F2F"/>
        </w:rPr>
        <w:lastRenderedPageBreak/>
        <w:t>SWOT Analysis</w:t>
      </w:r>
      <w:r w:rsidR="00400EBC" w:rsidRPr="00F62B08">
        <w:rPr>
          <w:rFonts w:asciiTheme="minorHAnsi" w:hAnsiTheme="minorHAnsi" w:cstheme="minorHAnsi"/>
          <w:b/>
          <w:bCs/>
          <w:i/>
          <w:iCs/>
          <w:color w:val="2F2F2F"/>
        </w:rPr>
        <w:t xml:space="preserve"> for Cups 2 Go</w:t>
      </w:r>
    </w:p>
    <w:p w:rsidR="00E600C9" w:rsidRPr="00F62B08" w:rsidRDefault="00680A69" w:rsidP="00E600C9">
      <w:pPr>
        <w:spacing w:line="360" w:lineRule="auto"/>
        <w:jc w:val="both"/>
        <w:rPr>
          <w:rFonts w:asciiTheme="minorHAnsi" w:hAnsiTheme="minorHAnsi" w:cstheme="minorHAnsi"/>
          <w:color w:val="2F2F2F"/>
        </w:rPr>
      </w:pPr>
      <w:r>
        <w:rPr>
          <w:rFonts w:asciiTheme="minorHAnsi" w:hAnsiTheme="minorHAnsi" w:cstheme="minorHAnsi"/>
          <w:noProof/>
        </w:rPr>
        <mc:AlternateContent>
          <mc:Choice Requires="wps">
            <w:drawing>
              <wp:anchor distT="0" distB="0" distL="114300" distR="114300" simplePos="0" relativeHeight="251732992" behindDoc="0" locked="0" layoutInCell="1" allowOverlap="1" wp14:anchorId="639C7979" wp14:editId="04ED112B">
                <wp:simplePos x="0" y="0"/>
                <wp:positionH relativeFrom="column">
                  <wp:posOffset>4599940</wp:posOffset>
                </wp:positionH>
                <wp:positionV relativeFrom="paragraph">
                  <wp:posOffset>278765</wp:posOffset>
                </wp:positionV>
                <wp:extent cx="1343025" cy="1744345"/>
                <wp:effectExtent l="0" t="0" r="3175" b="0"/>
                <wp:wrapNone/>
                <wp:docPr id="11" name="Text Box 11"/>
                <wp:cNvGraphicFramePr/>
                <a:graphic xmlns:a="http://schemas.openxmlformats.org/drawingml/2006/main">
                  <a:graphicData uri="http://schemas.microsoft.com/office/word/2010/wordprocessingShape">
                    <wps:wsp>
                      <wps:cNvSpPr txBox="1"/>
                      <wps:spPr>
                        <a:xfrm>
                          <a:off x="0" y="0"/>
                          <a:ext cx="1343025" cy="17443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Competitors start doing what we are</w:t>
                            </w:r>
                          </w:p>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Trade war with China might impact</w:t>
                            </w:r>
                          </w:p>
                          <w:p w:rsidR="00680A69" w:rsidRPr="00680A69" w:rsidRDefault="00680A69" w:rsidP="00680A69">
                            <w:pPr>
                              <w:pStyle w:val="ListParagraph"/>
                              <w:ind w:left="142"/>
                              <w:rPr>
                                <w:rFonts w:cs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9C7979" id="Text Box 11" o:spid="_x0000_s1063" type="#_x0000_t202" style="position:absolute;left:0;text-align:left;margin-left:362.2pt;margin-top:21.95pt;width:105.75pt;height:137.3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" fillcolor="white [3201]" stroked="f" strokeweight="1pt">
                <v:textbox>
                  <w:txbxContent>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Competitors start doing what we are</w:t>
                      </w:r>
                    </w:p>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Trade war with China might impact</w:t>
                      </w:r>
                    </w:p>
                    <w:p w:rsidR="00680A69" w:rsidRPr="00680A69" w:rsidRDefault="00680A69" w:rsidP="00680A69">
                      <w:pPr>
                        <w:pStyle w:val="ListParagraph"/>
                        <w:ind w:left="142"/>
                        <w:rPr>
                          <w:rFonts w:cstheme="minorHAnsi"/>
                          <w:sz w:val="18"/>
                          <w:szCs w:val="18"/>
                        </w:rPr>
                      </w:pP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726848" behindDoc="0" locked="0" layoutInCell="1" allowOverlap="1">
                <wp:simplePos x="0" y="0"/>
                <wp:positionH relativeFrom="column">
                  <wp:posOffset>-98</wp:posOffset>
                </wp:positionH>
                <wp:positionV relativeFrom="paragraph">
                  <wp:posOffset>278619</wp:posOffset>
                </wp:positionV>
                <wp:extent cx="1343464" cy="1744394"/>
                <wp:effectExtent l="0" t="0" r="3175" b="0"/>
                <wp:wrapNone/>
                <wp:docPr id="8" name="Text Box 8"/>
                <wp:cNvGraphicFramePr/>
                <a:graphic xmlns:a="http://schemas.openxmlformats.org/drawingml/2006/main">
                  <a:graphicData uri="http://schemas.microsoft.com/office/word/2010/wordprocessingShape">
                    <wps:wsp>
                      <wps:cNvSpPr txBox="1"/>
                      <wps:spPr>
                        <a:xfrm>
                          <a:off x="0" y="0"/>
                          <a:ext cx="1343464" cy="1744394"/>
                        </a:xfrm>
                        <a:prstGeom prst="rect">
                          <a:avLst/>
                        </a:prstGeom>
                        <a:solidFill>
                          <a:schemeClr val="lt1"/>
                        </a:solidFill>
                        <a:ln w="6350">
                          <a:noFill/>
                        </a:ln>
                      </wps:spPr>
                      <wps:txbx>
                        <w:txbxContent>
                          <w:p w:rsidR="00680A69" w:rsidRPr="00680A69" w:rsidRDefault="00680A69" w:rsidP="00680A69">
                            <w:pPr>
                              <w:pStyle w:val="ListParagraph"/>
                              <w:numPr>
                                <w:ilvl w:val="0"/>
                                <w:numId w:val="24"/>
                              </w:numPr>
                              <w:ind w:left="142" w:hanging="218"/>
                              <w:rPr>
                                <w:rFonts w:cstheme="minorHAnsi"/>
                                <w:sz w:val="18"/>
                                <w:szCs w:val="18"/>
                              </w:rPr>
                            </w:pPr>
                            <w:r w:rsidRPr="00680A69">
                              <w:rPr>
                                <w:rFonts w:cstheme="minorHAnsi"/>
                                <w:sz w:val="18"/>
                                <w:szCs w:val="18"/>
                              </w:rPr>
                              <w:t>Unique Selling point</w:t>
                            </w:r>
                          </w:p>
                          <w:p w:rsidR="00680A69" w:rsidRPr="00680A69" w:rsidRDefault="00680A69" w:rsidP="00680A69">
                            <w:pPr>
                              <w:pStyle w:val="ListParagraph"/>
                              <w:numPr>
                                <w:ilvl w:val="0"/>
                                <w:numId w:val="24"/>
                              </w:numPr>
                              <w:ind w:left="142" w:hanging="218"/>
                              <w:rPr>
                                <w:rFonts w:cstheme="minorHAnsi"/>
                                <w:sz w:val="18"/>
                                <w:szCs w:val="18"/>
                              </w:rPr>
                            </w:pPr>
                            <w:r w:rsidRPr="00680A69">
                              <w:rPr>
                                <w:rFonts w:cstheme="minorHAnsi"/>
                                <w:sz w:val="18"/>
                                <w:szCs w:val="18"/>
                              </w:rPr>
                              <w:t>Graphic design experience</w:t>
                            </w:r>
                          </w:p>
                          <w:p w:rsidR="00680A69" w:rsidRPr="00680A69" w:rsidRDefault="00680A69" w:rsidP="00680A69">
                            <w:pPr>
                              <w:pStyle w:val="ListParagraph"/>
                              <w:numPr>
                                <w:ilvl w:val="0"/>
                                <w:numId w:val="24"/>
                              </w:numPr>
                              <w:ind w:left="142" w:hanging="218"/>
                              <w:rPr>
                                <w:rFonts w:cstheme="minorHAnsi"/>
                                <w:sz w:val="18"/>
                                <w:szCs w:val="18"/>
                              </w:rPr>
                            </w:pPr>
                            <w:r w:rsidRPr="00680A69">
                              <w:rPr>
                                <w:rFonts w:cstheme="minorHAnsi"/>
                                <w:sz w:val="18"/>
                                <w:szCs w:val="18"/>
                              </w:rPr>
                              <w:t>Feel good experience</w:t>
                            </w:r>
                          </w:p>
                          <w:p w:rsidR="00680A69" w:rsidRPr="00680A69" w:rsidRDefault="00680A69" w:rsidP="00680A69">
                            <w:pPr>
                              <w:pStyle w:val="ListParagraph"/>
                              <w:numPr>
                                <w:ilvl w:val="0"/>
                                <w:numId w:val="24"/>
                              </w:numPr>
                              <w:ind w:left="142" w:hanging="218"/>
                              <w:rPr>
                                <w:rFonts w:cstheme="minorHAnsi"/>
                                <w:sz w:val="18"/>
                                <w:szCs w:val="18"/>
                              </w:rPr>
                            </w:pPr>
                            <w:r w:rsidRPr="00680A69">
                              <w:rPr>
                                <w:rFonts w:cstheme="minorHAnsi"/>
                                <w:sz w:val="18"/>
                                <w:szCs w:val="18"/>
                              </w:rPr>
                              <w:t>Competitive prices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64" type="#_x0000_t202" style="position:absolute;left:0;text-align:left;margin-left:0;margin-top:21.95pt;width:105.8pt;height:137.3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" fillcolor="white [3201]" stroked="f" strokeweight=".5pt">
                <v:textbox>
                  <w:txbxContent>
                    <w:p w:rsidR="00680A69" w:rsidRPr="00680A69" w:rsidRDefault="00680A69" w:rsidP="00680A69">
                      <w:pPr>
                        <w:pStyle w:val="ListParagraph"/>
                        <w:numPr>
                          <w:ilvl w:val="0"/>
                          <w:numId w:val="24"/>
                        </w:numPr>
                        <w:ind w:left="142" w:hanging="218"/>
                        <w:rPr>
                          <w:rFonts w:cstheme="minorHAnsi"/>
                          <w:sz w:val="18"/>
                          <w:szCs w:val="18"/>
                        </w:rPr>
                      </w:pPr>
                      <w:r w:rsidRPr="00680A69">
                        <w:rPr>
                          <w:rFonts w:cstheme="minorHAnsi"/>
                          <w:sz w:val="18"/>
                          <w:szCs w:val="18"/>
                        </w:rPr>
                        <w:t>Unique Selling point</w:t>
                      </w:r>
                    </w:p>
                    <w:p w:rsidR="00680A69" w:rsidRPr="00680A69" w:rsidRDefault="00680A69" w:rsidP="00680A69">
                      <w:pPr>
                        <w:pStyle w:val="ListParagraph"/>
                        <w:numPr>
                          <w:ilvl w:val="0"/>
                          <w:numId w:val="24"/>
                        </w:numPr>
                        <w:ind w:left="142" w:hanging="218"/>
                        <w:rPr>
                          <w:rFonts w:cstheme="minorHAnsi"/>
                          <w:sz w:val="18"/>
                          <w:szCs w:val="18"/>
                        </w:rPr>
                      </w:pPr>
                      <w:r w:rsidRPr="00680A69">
                        <w:rPr>
                          <w:rFonts w:cstheme="minorHAnsi"/>
                          <w:sz w:val="18"/>
                          <w:szCs w:val="18"/>
                        </w:rPr>
                        <w:t>Graphic design experience</w:t>
                      </w:r>
                    </w:p>
                    <w:p w:rsidR="00680A69" w:rsidRPr="00680A69" w:rsidRDefault="00680A69" w:rsidP="00680A69">
                      <w:pPr>
                        <w:pStyle w:val="ListParagraph"/>
                        <w:numPr>
                          <w:ilvl w:val="0"/>
                          <w:numId w:val="24"/>
                        </w:numPr>
                        <w:ind w:left="142" w:hanging="218"/>
                        <w:rPr>
                          <w:rFonts w:cstheme="minorHAnsi"/>
                          <w:sz w:val="18"/>
                          <w:szCs w:val="18"/>
                        </w:rPr>
                      </w:pPr>
                      <w:r w:rsidRPr="00680A69">
                        <w:rPr>
                          <w:rFonts w:cstheme="minorHAnsi"/>
                          <w:sz w:val="18"/>
                          <w:szCs w:val="18"/>
                        </w:rPr>
                        <w:t>Feel good experience</w:t>
                      </w:r>
                    </w:p>
                    <w:p w:rsidR="00680A69" w:rsidRPr="00680A69" w:rsidRDefault="00680A69" w:rsidP="00680A69">
                      <w:pPr>
                        <w:pStyle w:val="ListParagraph"/>
                        <w:numPr>
                          <w:ilvl w:val="0"/>
                          <w:numId w:val="24"/>
                        </w:numPr>
                        <w:ind w:left="142" w:hanging="218"/>
                        <w:rPr>
                          <w:rFonts w:cstheme="minorHAnsi"/>
                          <w:sz w:val="18"/>
                          <w:szCs w:val="18"/>
                        </w:rPr>
                      </w:pPr>
                      <w:r w:rsidRPr="00680A69">
                        <w:rPr>
                          <w:rFonts w:cstheme="minorHAnsi"/>
                          <w:sz w:val="18"/>
                          <w:szCs w:val="18"/>
                        </w:rPr>
                        <w:t>Competitive prices</w:t>
                      </w:r>
                    </w:p>
                  </w:txbxContent>
                </v:textbox>
              </v:shape>
            </w:pict>
          </mc:Fallback>
        </mc:AlternateContent>
      </w:r>
      <w:r w:rsidR="00E600C9" w:rsidRPr="00F62B08">
        <w:rPr>
          <w:rFonts w:asciiTheme="minorHAnsi" w:hAnsiTheme="minorHAnsi" w:cstheme="minorHAnsi"/>
          <w:color w:val="2F2F2F"/>
        </w:rPr>
        <w:t xml:space="preserve"> </w:t>
      </w:r>
    </w:p>
    <w:p w:rsidR="00E600C9" w:rsidRPr="00F62B08" w:rsidRDefault="00E600C9" w:rsidP="00E600C9">
      <w:pPr>
        <w:rPr>
          <w:rFonts w:asciiTheme="minorHAnsi" w:hAnsiTheme="minorHAnsi" w:cstheme="minorHAnsi"/>
        </w:rPr>
      </w:pPr>
      <w:r w:rsidRPr="00F62B08">
        <w:rPr>
          <w:rFonts w:asciiTheme="minorHAnsi" w:hAnsiTheme="minorHAnsi" w:cstheme="minorHAnsi"/>
          <w:noProof/>
          <w:color w:val="2F2F2F"/>
        </w:rPr>
        <w:drawing>
          <wp:anchor distT="0" distB="0" distL="114300" distR="114300" simplePos="0" relativeHeight="251734016" behindDoc="1" locked="0" layoutInCell="1" allowOverlap="1" wp14:anchorId="2DE5A817">
            <wp:simplePos x="0" y="0"/>
            <wp:positionH relativeFrom="column">
              <wp:posOffset>0</wp:posOffset>
            </wp:positionH>
            <wp:positionV relativeFrom="paragraph">
              <wp:posOffset>0</wp:posOffset>
            </wp:positionV>
            <wp:extent cx="5943600" cy="311023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2.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14:sizeRelH relativeFrom="page">
              <wp14:pctWidth>0</wp14:pctWidth>
            </wp14:sizeRelH>
            <wp14:sizeRelV relativeFrom="page">
              <wp14:pctHeight>0</wp14:pctHeight>
            </wp14:sizeRelV>
          </wp:anchor>
        </w:drawing>
      </w: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400EBC" w:rsidRPr="00F62B08" w:rsidRDefault="00680A69">
      <w:pPr>
        <w:rPr>
          <w:rFonts w:asciiTheme="minorHAnsi" w:hAnsiTheme="minorHAnsi" w:cstheme="minorHAnsi"/>
          <w:color w:val="D83B01"/>
          <w:sz w:val="28"/>
        </w:rPr>
      </w:pPr>
      <w:r w:rsidRPr="00F62B08">
        <w:rPr>
          <w:rFonts w:asciiTheme="minorHAnsi" w:hAnsiTheme="minorHAnsi" w:cstheme="minorHAnsi"/>
          <w:noProof/>
        </w:rPr>
        <mc:AlternateContent>
          <mc:Choice Requires="wpg">
            <w:drawing>
              <wp:anchor distT="0" distB="0" distL="114300" distR="114300" simplePos="0" relativeHeight="251677696" behindDoc="0" locked="0" layoutInCell="1" allowOverlap="1" wp14:anchorId="44FD7C56" wp14:editId="4B97CE07">
                <wp:simplePos x="0" y="0"/>
                <wp:positionH relativeFrom="margin">
                  <wp:posOffset>7620</wp:posOffset>
                </wp:positionH>
                <wp:positionV relativeFrom="paragraph">
                  <wp:posOffset>6840513</wp:posOffset>
                </wp:positionV>
                <wp:extent cx="5935345" cy="208280"/>
                <wp:effectExtent l="0" t="0" r="8255" b="1270"/>
                <wp:wrapNone/>
                <wp:docPr id="237" name="Group 237"/>
                <wp:cNvGraphicFramePr/>
                <a:graphic xmlns:a="http://schemas.openxmlformats.org/drawingml/2006/main">
                  <a:graphicData uri="http://schemas.microsoft.com/office/word/2010/wordprocessingGroup">
                    <wpg:wgp>
                      <wpg:cNvGrpSpPr/>
                      <wpg:grpSpPr>
                        <a:xfrm>
                          <a:off x="0" y="0"/>
                          <a:ext cx="5935345" cy="208280"/>
                          <a:chOff x="0" y="0"/>
                          <a:chExt cx="5935752" cy="208740"/>
                        </a:xfrm>
                      </wpg:grpSpPr>
                      <wpg:grpSp>
                        <wpg:cNvPr id="238" name="Group 238"/>
                        <wpg:cNvGrpSpPr/>
                        <wpg:grpSpPr>
                          <a:xfrm>
                            <a:off x="3182257" y="3628"/>
                            <a:ext cx="2753495" cy="205112"/>
                            <a:chOff x="3182257" y="3628"/>
                            <a:chExt cx="2753495" cy="205112"/>
                          </a:xfrm>
                        </wpg:grpSpPr>
                        <wps:wsp>
                          <wps:cNvPr id="239" name="Rectangle 239"/>
                          <wps:cNvSpPr/>
                          <wps:spPr>
                            <a:xfrm>
                              <a:off x="3280769" y="3628"/>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3182257" y="3635"/>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1" name="Group 241"/>
                        <wpg:cNvGrpSpPr/>
                        <wpg:grpSpPr>
                          <a:xfrm rot="10800000">
                            <a:off x="0" y="0"/>
                            <a:ext cx="2753495" cy="205112"/>
                            <a:chOff x="0" y="0"/>
                            <a:chExt cx="2753495" cy="205112"/>
                          </a:xfrm>
                        </wpg:grpSpPr>
                        <wps:wsp>
                          <wps:cNvPr id="242" name="Rectangle 242"/>
                          <wps:cNvSpPr/>
                          <wps:spPr>
                            <a:xfrm>
                              <a:off x="98512" y="0"/>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0" y="7"/>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0034B3E" id="Group 237" o:spid="_x0000_s1026" style="position:absolute;margin-left:.6pt;margin-top:538.6pt;width:467.35pt;height:16.4pt;z-index:251677696;mso-position-horizontal-relative:margin" coordsize="5935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">
                <v:group id="Group 238" o:spid="_x0000_s1027" style="position:absolute;left:31822;top:36;width:27535;height:2051" coordorigin="31822,36"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">
                  <v:rect id="Rectangle 239" o:spid="_x0000_s1028" style="position:absolute;left:32807;top:36;width:2655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" fillcolor="#d83b01" stroked="f" strokeweight="1pt"/>
                  <v:rect id="Rectangle 240" o:spid="_x0000_s1029" style="position:absolute;left:31822;top:36;width:554;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" fillcolor="#2f2f2f" stroked="f" strokeweight="1pt"/>
                </v:group>
                <v:group id="Group 241" o:spid="_x0000_s1030" style="position:absolute;width:27534;height:2051;rotation:180"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">
                  <v:rect id="Rectangle 242" o:spid="_x0000_s1031" style="position:absolute;left:985;width:26549;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" fillcolor="#d83b01" stroked="f" strokeweight="1pt"/>
                  <v:rect id="Rectangle 243" o:spid="_x0000_s1032" style="position:absolute;width:55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" fillcolor="#2f2f2f" stroked="f" strokeweight="1pt"/>
                </v:group>
                <w10:wrap anchorx="margin"/>
              </v:group>
            </w:pict>
          </mc:Fallback>
        </mc:AlternateContent>
      </w:r>
      <w:r>
        <w:rPr>
          <w:rFonts w:asciiTheme="minorHAnsi" w:hAnsiTheme="minorHAnsi" w:cstheme="minorHAnsi"/>
          <w:noProof/>
        </w:rPr>
        <mc:AlternateContent>
          <mc:Choice Requires="wps">
            <w:drawing>
              <wp:anchor distT="0" distB="0" distL="114300" distR="114300" simplePos="0" relativeHeight="251730944" behindDoc="0" locked="0" layoutInCell="1" allowOverlap="1" wp14:anchorId="639C7979" wp14:editId="04ED112B">
                <wp:simplePos x="0" y="0"/>
                <wp:positionH relativeFrom="column">
                  <wp:posOffset>4600380</wp:posOffset>
                </wp:positionH>
                <wp:positionV relativeFrom="paragraph">
                  <wp:posOffset>590794</wp:posOffset>
                </wp:positionV>
                <wp:extent cx="1343464" cy="1744394"/>
                <wp:effectExtent l="0" t="0" r="3175" b="0"/>
                <wp:wrapNone/>
                <wp:docPr id="10" name="Text Box 10"/>
                <wp:cNvGraphicFramePr/>
                <a:graphic xmlns:a="http://schemas.openxmlformats.org/drawingml/2006/main">
                  <a:graphicData uri="http://schemas.microsoft.com/office/word/2010/wordprocessingShape">
                    <wps:wsp>
                      <wps:cNvSpPr txBox="1"/>
                      <wps:spPr>
                        <a:xfrm>
                          <a:off x="0" y="0"/>
                          <a:ext cx="1343464" cy="1744394"/>
                        </a:xfrm>
                        <a:prstGeom prst="rect">
                          <a:avLst/>
                        </a:prstGeom>
                        <a:solidFill>
                          <a:schemeClr val="lt1"/>
                        </a:solidFill>
                        <a:ln w="6350">
                          <a:noFill/>
                        </a:ln>
                      </wps:spPr>
                      <wps:txbx>
                        <w:txbxContent>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Not experienced in business</w:t>
                            </w:r>
                          </w:p>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Cash flow problems at the start</w:t>
                            </w:r>
                          </w:p>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Not many customers to start off with, but lots of expenses</w:t>
                            </w:r>
                          </w:p>
                          <w:p w:rsidR="00680A69" w:rsidRPr="00680A69" w:rsidRDefault="00680A69" w:rsidP="00680A69">
                            <w:pPr>
                              <w:pStyle w:val="ListParagraph"/>
                              <w:ind w:left="142"/>
                              <w:rPr>
                                <w:rFonts w:cs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9C7979" id="Text Box 10" o:spid="_x0000_s1065" type="#_x0000_t202" style="position:absolute;margin-left:362.25pt;margin-top:46.5pt;width:105.8pt;height:137.3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" fillcolor="white [3201]" stroked="f" strokeweight=".5pt">
                <v:textbox>
                  <w:txbxContent>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Not experienced in business</w:t>
                      </w:r>
                    </w:p>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Cash flow problems at the start</w:t>
                      </w:r>
                    </w:p>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Not many customers to start off with, but lots of expenses</w:t>
                      </w:r>
                    </w:p>
                    <w:p w:rsidR="00680A69" w:rsidRPr="00680A69" w:rsidRDefault="00680A69" w:rsidP="00680A69">
                      <w:pPr>
                        <w:pStyle w:val="ListParagraph"/>
                        <w:ind w:left="142"/>
                        <w:rPr>
                          <w:rFonts w:cstheme="minorHAnsi"/>
                          <w:sz w:val="18"/>
                          <w:szCs w:val="18"/>
                        </w:rPr>
                      </w:pP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728896" behindDoc="0" locked="0" layoutInCell="1" allowOverlap="1" wp14:anchorId="741FE7DA" wp14:editId="070E853E">
                <wp:simplePos x="0" y="0"/>
                <wp:positionH relativeFrom="column">
                  <wp:posOffset>-342</wp:posOffset>
                </wp:positionH>
                <wp:positionV relativeFrom="paragraph">
                  <wp:posOffset>587668</wp:posOffset>
                </wp:positionV>
                <wp:extent cx="1343464" cy="1744394"/>
                <wp:effectExtent l="0" t="0" r="3175" b="0"/>
                <wp:wrapNone/>
                <wp:docPr id="9" name="Text Box 9"/>
                <wp:cNvGraphicFramePr/>
                <a:graphic xmlns:a="http://schemas.openxmlformats.org/drawingml/2006/main">
                  <a:graphicData uri="http://schemas.microsoft.com/office/word/2010/wordprocessingShape">
                    <wps:wsp>
                      <wps:cNvSpPr txBox="1"/>
                      <wps:spPr>
                        <a:xfrm>
                          <a:off x="0" y="0"/>
                          <a:ext cx="1343464" cy="1744394"/>
                        </a:xfrm>
                        <a:prstGeom prst="rect">
                          <a:avLst/>
                        </a:prstGeom>
                        <a:solidFill>
                          <a:schemeClr val="lt1"/>
                        </a:solidFill>
                        <a:ln w="6350">
                          <a:noFill/>
                        </a:ln>
                      </wps:spPr>
                      <wps:txbx>
                        <w:txbxContent>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Competitors don’t advertise environmental issues</w:t>
                            </w:r>
                          </w:p>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Industry is growing</w:t>
                            </w:r>
                          </w:p>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Competitors charge for coffee cups, we don’t</w:t>
                            </w:r>
                          </w:p>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We buy in bulk from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FE7DA" id="Text Box 9" o:spid="_x0000_s1066" type="#_x0000_t202" style="position:absolute;margin-left:-.05pt;margin-top:46.25pt;width:105.8pt;height:137.3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" fillcolor="white [3201]" stroked="f" strokeweight=".5pt">
                <v:textbox>
                  <w:txbxContent>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Competitors don’t advertise environmental issues</w:t>
                      </w:r>
                    </w:p>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Industry is growing</w:t>
                      </w:r>
                    </w:p>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Competitors charge for coffee cups, we don’t</w:t>
                      </w:r>
                    </w:p>
                    <w:p w:rsidR="00680A69" w:rsidRPr="00680A69" w:rsidRDefault="00680A69" w:rsidP="00680A69">
                      <w:pPr>
                        <w:pStyle w:val="ListParagraph"/>
                        <w:numPr>
                          <w:ilvl w:val="0"/>
                          <w:numId w:val="24"/>
                        </w:numPr>
                        <w:ind w:left="142" w:hanging="218"/>
                        <w:rPr>
                          <w:rFonts w:cstheme="minorHAnsi"/>
                          <w:sz w:val="18"/>
                          <w:szCs w:val="18"/>
                        </w:rPr>
                      </w:pPr>
                      <w:r>
                        <w:rPr>
                          <w:rFonts w:cstheme="minorHAnsi"/>
                          <w:sz w:val="18"/>
                          <w:szCs w:val="18"/>
                          <w:lang w:val="en-AU"/>
                        </w:rPr>
                        <w:t>We buy in bulk from china</w:t>
                      </w:r>
                    </w:p>
                  </w:txbxContent>
                </v:textbox>
              </v:shape>
            </w:pict>
          </mc:Fallback>
        </mc:AlternateContent>
      </w:r>
      <w:r w:rsidR="00400EBC" w:rsidRPr="00F62B08">
        <w:rPr>
          <w:rFonts w:asciiTheme="minorHAnsi" w:hAnsiTheme="minorHAnsi" w:cstheme="minorHAnsi"/>
          <w:color w:val="D83B01"/>
          <w:sz w:val="28"/>
        </w:rPr>
        <w:br w:type="page"/>
      </w:r>
    </w:p>
    <w:p w:rsidR="00400EBC" w:rsidRPr="004037B0" w:rsidRDefault="004037B0" w:rsidP="00E600C9">
      <w:pPr>
        <w:jc w:val="both"/>
        <w:rPr>
          <w:rFonts w:asciiTheme="minorHAnsi" w:hAnsiTheme="minorHAnsi" w:cstheme="minorHAnsi"/>
          <w:b/>
          <w:bCs/>
          <w:i/>
          <w:iCs/>
          <w:sz w:val="22"/>
          <w:szCs w:val="21"/>
        </w:rPr>
      </w:pPr>
      <w:r w:rsidRPr="004037B0">
        <w:rPr>
          <w:rFonts w:asciiTheme="minorHAnsi" w:hAnsiTheme="minorHAnsi" w:cstheme="minorHAnsi"/>
          <w:b/>
          <w:bCs/>
          <w:i/>
          <w:iCs/>
          <w:sz w:val="22"/>
          <w:szCs w:val="21"/>
        </w:rPr>
        <w:lastRenderedPageBreak/>
        <w:t>Competition</w:t>
      </w:r>
    </w:p>
    <w:p w:rsidR="00400EBC" w:rsidRPr="00F62B08" w:rsidRDefault="00400EBC" w:rsidP="00400EBC">
      <w:pPr>
        <w:spacing w:line="360" w:lineRule="auto"/>
        <w:jc w:val="both"/>
        <w:rPr>
          <w:rFonts w:asciiTheme="minorHAnsi" w:hAnsiTheme="minorHAnsi" w:cstheme="minorHAnsi"/>
          <w:color w:val="2F2F2F"/>
        </w:rPr>
      </w:pPr>
      <w:r w:rsidRPr="00F62B08">
        <w:rPr>
          <w:rFonts w:asciiTheme="minorHAnsi" w:hAnsiTheme="minorHAnsi" w:cstheme="minorHAnsi"/>
          <w:color w:val="2F2F2F"/>
        </w:rPr>
        <w:t xml:space="preserve">Competitors for Cups 2 Go are </w:t>
      </w:r>
      <w:proofErr w:type="spellStart"/>
      <w:r w:rsidRPr="00F62B08">
        <w:rPr>
          <w:rFonts w:asciiTheme="minorHAnsi" w:hAnsiTheme="minorHAnsi" w:cstheme="minorHAnsi"/>
          <w:color w:val="2F2F2F"/>
        </w:rPr>
        <w:t>café’s</w:t>
      </w:r>
      <w:proofErr w:type="spellEnd"/>
      <w:r w:rsidRPr="00F62B08">
        <w:rPr>
          <w:rFonts w:asciiTheme="minorHAnsi" w:hAnsiTheme="minorHAnsi" w:cstheme="minorHAnsi"/>
          <w:color w:val="2F2F2F"/>
        </w:rPr>
        <w:t xml:space="preserve"> who have their own branded coffee cups, cup distributors, keep cup companies and other Beveridge holder producers.</w:t>
      </w:r>
    </w:p>
    <w:p w:rsidR="00400EBC" w:rsidRPr="00F62B08" w:rsidRDefault="00400EBC" w:rsidP="00400EBC">
      <w:pPr>
        <w:spacing w:line="360" w:lineRule="auto"/>
        <w:jc w:val="both"/>
        <w:rPr>
          <w:rFonts w:asciiTheme="minorHAnsi" w:hAnsiTheme="minorHAnsi" w:cstheme="minorHAnsi"/>
          <w:color w:val="2F2F2F"/>
        </w:rPr>
      </w:pPr>
      <w:r w:rsidRPr="00F62B08">
        <w:rPr>
          <w:rFonts w:asciiTheme="minorHAnsi" w:hAnsiTheme="minorHAnsi" w:cstheme="minorHAnsi"/>
          <w:color w:val="2F2F2F"/>
        </w:rPr>
        <w:t>We have a competitive advantage because our product is biodegradable, can be branded for businesses individually and is environmentally friendly.  Lots of cups in the market are not recyclable.</w:t>
      </w:r>
    </w:p>
    <w:p w:rsidR="00400EBC" w:rsidRPr="00F62B08" w:rsidRDefault="00400EBC" w:rsidP="00E600C9">
      <w:pPr>
        <w:jc w:val="both"/>
        <w:rPr>
          <w:rFonts w:asciiTheme="minorHAnsi" w:hAnsiTheme="minorHAnsi" w:cstheme="minorHAnsi"/>
          <w:color w:val="D83B01"/>
          <w:sz w:val="28"/>
        </w:rPr>
      </w:pPr>
    </w:p>
    <w:p w:rsidR="00E600C9" w:rsidRPr="004037B0" w:rsidRDefault="004037B0" w:rsidP="00E600C9">
      <w:pPr>
        <w:jc w:val="both"/>
        <w:rPr>
          <w:rFonts w:asciiTheme="minorHAnsi" w:hAnsiTheme="minorHAnsi" w:cstheme="minorHAnsi"/>
          <w:b/>
          <w:bCs/>
          <w:i/>
          <w:iCs/>
          <w:sz w:val="22"/>
          <w:szCs w:val="21"/>
        </w:rPr>
      </w:pPr>
      <w:r w:rsidRPr="004037B0">
        <w:rPr>
          <w:rFonts w:asciiTheme="minorHAnsi" w:hAnsiTheme="minorHAnsi" w:cstheme="minorHAnsi"/>
          <w:b/>
          <w:bCs/>
          <w:i/>
          <w:iCs/>
          <w:sz w:val="22"/>
          <w:szCs w:val="21"/>
        </w:rPr>
        <w:t>Marketing and Sales Plan</w:t>
      </w:r>
    </w:p>
    <w:p w:rsidR="00400EBC" w:rsidRPr="00F62B08" w:rsidRDefault="00400EBC" w:rsidP="00E600C9">
      <w:pPr>
        <w:spacing w:line="360" w:lineRule="auto"/>
        <w:jc w:val="both"/>
        <w:rPr>
          <w:rFonts w:asciiTheme="minorHAnsi" w:hAnsiTheme="minorHAnsi" w:cstheme="minorHAnsi"/>
          <w:color w:val="2F2F2F"/>
        </w:rPr>
      </w:pPr>
      <w:r w:rsidRPr="00F62B08">
        <w:rPr>
          <w:rFonts w:asciiTheme="minorHAnsi" w:hAnsiTheme="minorHAnsi" w:cstheme="minorHAnsi"/>
          <w:color w:val="2F2F2F"/>
        </w:rPr>
        <w:t>Cups 2 Go will use the following marketing strategies:</w:t>
      </w:r>
    </w:p>
    <w:p w:rsidR="00400EBC" w:rsidRPr="00F62B08" w:rsidRDefault="00E600C9" w:rsidP="00400EBC">
      <w:pPr>
        <w:pStyle w:val="ListParagraph"/>
        <w:numPr>
          <w:ilvl w:val="1"/>
          <w:numId w:val="19"/>
        </w:numPr>
        <w:spacing w:line="360" w:lineRule="auto"/>
        <w:jc w:val="both"/>
        <w:rPr>
          <w:rFonts w:cstheme="minorHAnsi"/>
          <w:color w:val="2F2F2F"/>
        </w:rPr>
      </w:pPr>
      <w:r w:rsidRPr="00F62B08">
        <w:rPr>
          <w:rFonts w:cstheme="minorHAnsi"/>
          <w:color w:val="2F2F2F"/>
        </w:rPr>
        <w:t xml:space="preserve"> </w:t>
      </w:r>
      <w:r w:rsidR="00400EBC" w:rsidRPr="00F62B08">
        <w:rPr>
          <w:rFonts w:cstheme="minorHAnsi"/>
          <w:color w:val="2F2F2F"/>
        </w:rPr>
        <w:t>Media advertising (magazine and radio)</w:t>
      </w:r>
    </w:p>
    <w:p w:rsidR="00400EBC" w:rsidRPr="00F62B08" w:rsidRDefault="00400EBC" w:rsidP="00400EBC">
      <w:pPr>
        <w:pStyle w:val="ListParagraph"/>
        <w:numPr>
          <w:ilvl w:val="2"/>
          <w:numId w:val="19"/>
        </w:numPr>
        <w:spacing w:line="360" w:lineRule="auto"/>
        <w:jc w:val="both"/>
        <w:rPr>
          <w:rFonts w:cstheme="minorHAnsi"/>
          <w:color w:val="2F2F2F"/>
        </w:rPr>
      </w:pPr>
      <w:r w:rsidRPr="00F62B08">
        <w:rPr>
          <w:rFonts w:cstheme="minorHAnsi"/>
          <w:color w:val="2F2F2F"/>
        </w:rPr>
        <w:t>Magazines will be in flight magazines on Virgin, Tiger and QANTAS</w:t>
      </w:r>
    </w:p>
    <w:p w:rsidR="00400EBC" w:rsidRPr="00F62B08" w:rsidRDefault="00400EBC" w:rsidP="00400EBC">
      <w:pPr>
        <w:pStyle w:val="ListParagraph"/>
        <w:numPr>
          <w:ilvl w:val="1"/>
          <w:numId w:val="19"/>
        </w:numPr>
        <w:spacing w:line="360" w:lineRule="auto"/>
        <w:jc w:val="both"/>
        <w:rPr>
          <w:rFonts w:cstheme="minorHAnsi"/>
          <w:color w:val="2F2F2F"/>
        </w:rPr>
      </w:pPr>
      <w:r w:rsidRPr="00F62B08">
        <w:rPr>
          <w:rFonts w:cstheme="minorHAnsi"/>
          <w:color w:val="2F2F2F"/>
        </w:rPr>
        <w:t>Direct mail to local businesses</w:t>
      </w:r>
    </w:p>
    <w:p w:rsidR="00400EBC" w:rsidRPr="00F62B08" w:rsidRDefault="00400EBC" w:rsidP="00400EBC">
      <w:pPr>
        <w:pStyle w:val="ListParagraph"/>
        <w:numPr>
          <w:ilvl w:val="1"/>
          <w:numId w:val="19"/>
        </w:numPr>
        <w:spacing w:line="360" w:lineRule="auto"/>
        <w:jc w:val="both"/>
        <w:rPr>
          <w:rFonts w:cstheme="minorHAnsi"/>
          <w:color w:val="2F2F2F"/>
        </w:rPr>
      </w:pPr>
      <w:r w:rsidRPr="00F62B08">
        <w:rPr>
          <w:rFonts w:cstheme="minorHAnsi"/>
          <w:color w:val="2F2F2F"/>
        </w:rPr>
        <w:t xml:space="preserve">Telemarketing by Tom Smith </w:t>
      </w:r>
    </w:p>
    <w:p w:rsidR="00400EBC" w:rsidRPr="00F62B08" w:rsidRDefault="00660861" w:rsidP="00400EBC">
      <w:pPr>
        <w:pStyle w:val="ListParagraph"/>
        <w:numPr>
          <w:ilvl w:val="1"/>
          <w:numId w:val="19"/>
        </w:numPr>
        <w:spacing w:line="360" w:lineRule="auto"/>
        <w:jc w:val="both"/>
        <w:rPr>
          <w:rFonts w:cstheme="minorHAnsi"/>
          <w:color w:val="2F2F2F"/>
        </w:rPr>
      </w:pPr>
      <w:r w:rsidRPr="00F62B08">
        <w:rPr>
          <w:rFonts w:cstheme="minorHAnsi"/>
          <w:color w:val="2F2F2F"/>
        </w:rPr>
        <w:t xml:space="preserve">Coffee Expos, business expos so we can get our name out there with businesses </w:t>
      </w:r>
    </w:p>
    <w:p w:rsidR="00400EBC" w:rsidRPr="00F62B08" w:rsidRDefault="00660861" w:rsidP="00E600C9">
      <w:pPr>
        <w:spacing w:line="360" w:lineRule="auto"/>
        <w:jc w:val="both"/>
        <w:rPr>
          <w:rFonts w:asciiTheme="minorHAnsi" w:hAnsiTheme="minorHAnsi" w:cstheme="minorHAnsi"/>
          <w:color w:val="2F2F2F"/>
        </w:rPr>
      </w:pPr>
      <w:r w:rsidRPr="00F62B08">
        <w:rPr>
          <w:rFonts w:asciiTheme="minorHAnsi" w:hAnsiTheme="minorHAnsi" w:cstheme="minorHAnsi"/>
          <w:color w:val="2F2F2F"/>
        </w:rPr>
        <w:t>The key message that we will have in our advertising is that our biodegradable coffee cups are caring for the environment by reducing landfill as well as making small café businesses more profitable because they get their cups for free.</w:t>
      </w: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660861" w:rsidRPr="00F62B08" w:rsidRDefault="00680A69">
      <w:pPr>
        <w:rPr>
          <w:rFonts w:asciiTheme="minorHAnsi" w:hAnsiTheme="minorHAnsi" w:cstheme="minorHAnsi"/>
          <w:color w:val="D83B01"/>
          <w:sz w:val="28"/>
        </w:rPr>
      </w:pPr>
      <w:r w:rsidRPr="00F62B08">
        <w:rPr>
          <w:rFonts w:asciiTheme="minorHAnsi" w:hAnsiTheme="minorHAnsi" w:cstheme="minorHAnsi"/>
          <w:noProof/>
        </w:rPr>
        <mc:AlternateContent>
          <mc:Choice Requires="wpg">
            <w:drawing>
              <wp:anchor distT="0" distB="0" distL="114300" distR="114300" simplePos="0" relativeHeight="251681792" behindDoc="0" locked="0" layoutInCell="1" allowOverlap="1" wp14:anchorId="2CB80DA8" wp14:editId="2BF0C33E">
                <wp:simplePos x="0" y="0"/>
                <wp:positionH relativeFrom="margin">
                  <wp:posOffset>0</wp:posOffset>
                </wp:positionH>
                <wp:positionV relativeFrom="paragraph">
                  <wp:posOffset>2559099</wp:posOffset>
                </wp:positionV>
                <wp:extent cx="5935345" cy="208280"/>
                <wp:effectExtent l="0" t="0" r="0" b="0"/>
                <wp:wrapNone/>
                <wp:docPr id="258" name="Group 258"/>
                <wp:cNvGraphicFramePr/>
                <a:graphic xmlns:a="http://schemas.openxmlformats.org/drawingml/2006/main">
                  <a:graphicData uri="http://schemas.microsoft.com/office/word/2010/wordprocessingGroup">
                    <wpg:wgp>
                      <wpg:cNvGrpSpPr/>
                      <wpg:grpSpPr>
                        <a:xfrm>
                          <a:off x="0" y="0"/>
                          <a:ext cx="5935345" cy="208280"/>
                          <a:chOff x="0" y="0"/>
                          <a:chExt cx="5935752" cy="208740"/>
                        </a:xfrm>
                      </wpg:grpSpPr>
                      <wpg:grpSp>
                        <wpg:cNvPr id="259" name="Group 259"/>
                        <wpg:cNvGrpSpPr/>
                        <wpg:grpSpPr>
                          <a:xfrm>
                            <a:off x="3182257" y="3628"/>
                            <a:ext cx="2753495" cy="205112"/>
                            <a:chOff x="3182257" y="3628"/>
                            <a:chExt cx="2753495" cy="205112"/>
                          </a:xfrm>
                        </wpg:grpSpPr>
                        <wps:wsp>
                          <wps:cNvPr id="260" name="Rectangle 260"/>
                          <wps:cNvSpPr/>
                          <wps:spPr>
                            <a:xfrm>
                              <a:off x="3280769" y="3628"/>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3182257" y="3635"/>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2" name="Group 262"/>
                        <wpg:cNvGrpSpPr/>
                        <wpg:grpSpPr>
                          <a:xfrm rot="10800000">
                            <a:off x="0" y="0"/>
                            <a:ext cx="2753495" cy="205112"/>
                            <a:chOff x="0" y="0"/>
                            <a:chExt cx="2753495" cy="205112"/>
                          </a:xfrm>
                        </wpg:grpSpPr>
                        <wps:wsp>
                          <wps:cNvPr id="263" name="Rectangle 263"/>
                          <wps:cNvSpPr/>
                          <wps:spPr>
                            <a:xfrm>
                              <a:off x="98512" y="0"/>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0" y="7"/>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656AD7A" id="Group 258" o:spid="_x0000_s1026" style="position:absolute;margin-left:0;margin-top:201.5pt;width:467.35pt;height:16.4pt;z-index:251681792;mso-position-horizontal-relative:margin" coordsize="5935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">
                <v:group id="Group 259" o:spid="_x0000_s1027" style="position:absolute;left:31822;top:36;width:27535;height:2051" coordorigin="31822,36"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">
                  <v:rect id="Rectangle 260" o:spid="_x0000_s1028" style="position:absolute;left:32807;top:36;width:2655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" fillcolor="#d83b01" stroked="f" strokeweight="1pt"/>
                  <v:rect id="Rectangle 261" o:spid="_x0000_s1029" style="position:absolute;left:31822;top:36;width:554;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" fillcolor="#2f2f2f" stroked="f" strokeweight="1pt"/>
                </v:group>
                <v:group id="Group 262" o:spid="_x0000_s1030" style="position:absolute;width:27534;height:2051;rotation:180"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">
                  <v:rect id="Rectangle 263" o:spid="_x0000_s1031" style="position:absolute;left:985;width:26549;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" fillcolor="#d83b01" stroked="f" strokeweight="1pt"/>
                  <v:rect id="Rectangle 264" o:spid="_x0000_s1032" style="position:absolute;width:55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" fillcolor="#2f2f2f" stroked="f" strokeweight="1pt"/>
                </v:group>
                <w10:wrap anchorx="margin"/>
              </v:group>
            </w:pict>
          </mc:Fallback>
        </mc:AlternateContent>
      </w:r>
      <w:r w:rsidR="00660861" w:rsidRPr="00F62B08">
        <w:rPr>
          <w:rFonts w:asciiTheme="minorHAnsi" w:hAnsiTheme="minorHAnsi" w:cstheme="minorHAnsi"/>
          <w:color w:val="D83B01"/>
          <w:sz w:val="28"/>
        </w:rPr>
        <w:br w:type="page"/>
      </w:r>
    </w:p>
    <w:p w:rsidR="003C73D3" w:rsidRPr="00F62B08" w:rsidRDefault="003C73D3" w:rsidP="00E600C9">
      <w:pPr>
        <w:jc w:val="both"/>
        <w:rPr>
          <w:rFonts w:asciiTheme="minorHAnsi" w:hAnsiTheme="minorHAnsi" w:cstheme="minorHAnsi"/>
          <w:b/>
          <w:bCs/>
          <w:i/>
          <w:iCs/>
          <w:color w:val="D83B01"/>
          <w:sz w:val="28"/>
        </w:rPr>
      </w:pPr>
      <w:r w:rsidRPr="00F62B08">
        <w:rPr>
          <w:rFonts w:asciiTheme="minorHAnsi" w:hAnsiTheme="minorHAnsi" w:cstheme="minorHAnsi"/>
          <w:color w:val="D83B01"/>
          <w:sz w:val="28"/>
        </w:rPr>
        <w:lastRenderedPageBreak/>
        <w:t>THE STRATEGY</w:t>
      </w:r>
    </w:p>
    <w:p w:rsidR="00143505" w:rsidRPr="00F62B08" w:rsidRDefault="00143505" w:rsidP="00E600C9">
      <w:pPr>
        <w:jc w:val="both"/>
        <w:rPr>
          <w:rFonts w:asciiTheme="minorHAnsi" w:hAnsiTheme="minorHAnsi" w:cstheme="minorHAnsi"/>
          <w:b/>
          <w:bCs/>
          <w:i/>
          <w:iCs/>
          <w:color w:val="2F2F2F"/>
        </w:rPr>
      </w:pPr>
      <w:r w:rsidRPr="00F62B08">
        <w:rPr>
          <w:rFonts w:asciiTheme="minorHAnsi" w:hAnsiTheme="minorHAnsi" w:cstheme="minorHAnsi"/>
          <w:b/>
          <w:bCs/>
          <w:i/>
          <w:iCs/>
          <w:color w:val="2F2F2F"/>
        </w:rPr>
        <w:t>Business Goals</w:t>
      </w:r>
    </w:p>
    <w:p w:rsidR="003C73D3" w:rsidRPr="00F62B08" w:rsidRDefault="003C73D3" w:rsidP="00E600C9">
      <w:pPr>
        <w:jc w:val="both"/>
        <w:rPr>
          <w:rFonts w:asciiTheme="minorHAnsi" w:hAnsiTheme="minorHAnsi" w:cstheme="minorHAnsi"/>
          <w:color w:val="2F2F2F"/>
        </w:rPr>
      </w:pPr>
      <w:r w:rsidRPr="00F62B08">
        <w:rPr>
          <w:rFonts w:asciiTheme="minorHAnsi" w:hAnsiTheme="minorHAnsi" w:cstheme="minorHAnsi"/>
          <w:color w:val="2F2F2F"/>
        </w:rPr>
        <w:t>To achieve the goals of the business, you need to plan how you’re going to achieve them.  Cups 2 Go will be trying to achieve the following goals:</w:t>
      </w:r>
    </w:p>
    <w:p w:rsidR="003C73D3" w:rsidRPr="00F62B08" w:rsidRDefault="003C73D3" w:rsidP="00143505">
      <w:pPr>
        <w:pStyle w:val="ListParagraph"/>
        <w:numPr>
          <w:ilvl w:val="0"/>
          <w:numId w:val="23"/>
        </w:numPr>
        <w:spacing w:line="240" w:lineRule="auto"/>
        <w:jc w:val="both"/>
        <w:rPr>
          <w:rFonts w:cstheme="minorHAnsi"/>
          <w:color w:val="2F2F2F"/>
        </w:rPr>
      </w:pPr>
      <w:r w:rsidRPr="00F62B08">
        <w:rPr>
          <w:rFonts w:cstheme="minorHAnsi"/>
          <w:color w:val="2F2F2F"/>
        </w:rPr>
        <w:t>Reduce landfill through the disposal of coffee cups</w:t>
      </w:r>
    </w:p>
    <w:p w:rsidR="003C73D3" w:rsidRPr="00F62B08" w:rsidRDefault="003C73D3" w:rsidP="00143505">
      <w:pPr>
        <w:pStyle w:val="ListParagraph"/>
        <w:numPr>
          <w:ilvl w:val="0"/>
          <w:numId w:val="23"/>
        </w:numPr>
        <w:spacing w:line="240" w:lineRule="auto"/>
        <w:jc w:val="both"/>
        <w:rPr>
          <w:rFonts w:cstheme="minorHAnsi"/>
          <w:color w:val="2F2F2F"/>
        </w:rPr>
      </w:pPr>
      <w:r w:rsidRPr="00F62B08">
        <w:rPr>
          <w:rFonts w:cstheme="minorHAnsi"/>
          <w:color w:val="2F2F2F"/>
        </w:rPr>
        <w:t>Help small businesses</w:t>
      </w:r>
    </w:p>
    <w:p w:rsidR="003C73D3" w:rsidRPr="00F62B08" w:rsidRDefault="003C73D3" w:rsidP="00143505">
      <w:pPr>
        <w:pStyle w:val="ListParagraph"/>
        <w:numPr>
          <w:ilvl w:val="0"/>
          <w:numId w:val="23"/>
        </w:numPr>
        <w:spacing w:line="240" w:lineRule="auto"/>
        <w:jc w:val="both"/>
        <w:rPr>
          <w:rFonts w:cstheme="minorHAnsi"/>
          <w:color w:val="2F2F2F"/>
        </w:rPr>
      </w:pPr>
      <w:r w:rsidRPr="00F62B08">
        <w:rPr>
          <w:rFonts w:cstheme="minorHAnsi"/>
          <w:color w:val="2F2F2F"/>
        </w:rPr>
        <w:t>Create great opportunities for local business to advertise</w:t>
      </w:r>
    </w:p>
    <w:p w:rsidR="003C73D3" w:rsidRPr="00F62B08" w:rsidRDefault="003C73D3" w:rsidP="00143505">
      <w:pPr>
        <w:pStyle w:val="ListParagraph"/>
        <w:numPr>
          <w:ilvl w:val="0"/>
          <w:numId w:val="23"/>
        </w:numPr>
        <w:spacing w:line="240" w:lineRule="auto"/>
        <w:jc w:val="both"/>
        <w:rPr>
          <w:rFonts w:cstheme="minorHAnsi"/>
          <w:color w:val="2F2F2F"/>
        </w:rPr>
      </w:pPr>
      <w:r w:rsidRPr="00F62B08">
        <w:rPr>
          <w:rFonts w:cstheme="minorHAnsi"/>
          <w:color w:val="2F2F2F"/>
        </w:rPr>
        <w:t>To have a customer base of 50 café’s in the first 6 months, with 100 within 12 months</w:t>
      </w:r>
    </w:p>
    <w:p w:rsidR="003C73D3" w:rsidRPr="00F62B08" w:rsidRDefault="003C73D3" w:rsidP="00143505">
      <w:pPr>
        <w:pStyle w:val="ListParagraph"/>
        <w:numPr>
          <w:ilvl w:val="0"/>
          <w:numId w:val="23"/>
        </w:numPr>
        <w:spacing w:line="240" w:lineRule="auto"/>
        <w:jc w:val="both"/>
        <w:rPr>
          <w:rFonts w:cstheme="minorHAnsi"/>
          <w:color w:val="2F2F2F"/>
        </w:rPr>
      </w:pPr>
      <w:r w:rsidRPr="00F62B08">
        <w:rPr>
          <w:rFonts w:cstheme="minorHAnsi"/>
          <w:color w:val="2F2F2F"/>
        </w:rPr>
        <w:t xml:space="preserve">Our </w:t>
      </w:r>
      <w:proofErr w:type="gramStart"/>
      <w:r w:rsidRPr="00F62B08">
        <w:rPr>
          <w:rFonts w:cstheme="minorHAnsi"/>
          <w:color w:val="2F2F2F"/>
        </w:rPr>
        <w:t>longer term</w:t>
      </w:r>
      <w:proofErr w:type="gramEnd"/>
      <w:r w:rsidRPr="00F62B08">
        <w:rPr>
          <w:rFonts w:cstheme="minorHAnsi"/>
          <w:color w:val="2F2F2F"/>
        </w:rPr>
        <w:t xml:space="preserve"> goal is to branch outside Adelaide and the Hills to include regional areas within 2 years.</w:t>
      </w:r>
    </w:p>
    <w:p w:rsidR="003C73D3" w:rsidRPr="00F62B08" w:rsidRDefault="003C73D3" w:rsidP="00143505">
      <w:pPr>
        <w:pStyle w:val="ListParagraph"/>
        <w:numPr>
          <w:ilvl w:val="0"/>
          <w:numId w:val="23"/>
        </w:numPr>
        <w:spacing w:line="240" w:lineRule="auto"/>
        <w:jc w:val="both"/>
        <w:rPr>
          <w:rFonts w:cstheme="minorHAnsi"/>
          <w:color w:val="2F2F2F"/>
        </w:rPr>
      </w:pPr>
      <w:r w:rsidRPr="00F62B08">
        <w:rPr>
          <w:rFonts w:cstheme="minorHAnsi"/>
          <w:color w:val="2F2F2F"/>
        </w:rPr>
        <w:t xml:space="preserve">Our </w:t>
      </w:r>
      <w:proofErr w:type="gramStart"/>
      <w:r w:rsidRPr="00F62B08">
        <w:rPr>
          <w:rFonts w:cstheme="minorHAnsi"/>
          <w:color w:val="2F2F2F"/>
        </w:rPr>
        <w:t>5 year</w:t>
      </w:r>
      <w:proofErr w:type="gramEnd"/>
      <w:r w:rsidRPr="00F62B08">
        <w:rPr>
          <w:rFonts w:cstheme="minorHAnsi"/>
          <w:color w:val="2F2F2F"/>
        </w:rPr>
        <w:t xml:space="preserve"> goal is to move interstate, most probably starting with the Northern Territory and then Western Australia</w:t>
      </w:r>
    </w:p>
    <w:p w:rsidR="00143505" w:rsidRPr="00F62B08" w:rsidRDefault="00143505" w:rsidP="00143505">
      <w:pPr>
        <w:pStyle w:val="ListParagraph"/>
        <w:numPr>
          <w:ilvl w:val="0"/>
          <w:numId w:val="23"/>
        </w:numPr>
        <w:spacing w:line="240" w:lineRule="auto"/>
        <w:jc w:val="both"/>
        <w:rPr>
          <w:rFonts w:cstheme="minorHAnsi"/>
          <w:color w:val="2F2F2F"/>
        </w:rPr>
      </w:pPr>
      <w:r w:rsidRPr="00F62B08">
        <w:rPr>
          <w:rFonts w:cstheme="minorHAnsi"/>
          <w:color w:val="2F2F2F"/>
        </w:rPr>
        <w:t>Our Financial goal is to create revenue of at least $200,000 within the first 12 months</w:t>
      </w:r>
    </w:p>
    <w:p w:rsidR="00143505" w:rsidRPr="00F62B08" w:rsidRDefault="00143505" w:rsidP="00143505">
      <w:pPr>
        <w:jc w:val="both"/>
        <w:rPr>
          <w:rFonts w:asciiTheme="minorHAnsi" w:hAnsiTheme="minorHAnsi" w:cstheme="minorHAnsi"/>
          <w:color w:val="2F2F2F"/>
        </w:rPr>
      </w:pPr>
    </w:p>
    <w:p w:rsidR="00143505" w:rsidRPr="00F62B08" w:rsidRDefault="00143505" w:rsidP="00143505">
      <w:pPr>
        <w:jc w:val="both"/>
        <w:rPr>
          <w:rFonts w:asciiTheme="minorHAnsi" w:hAnsiTheme="minorHAnsi" w:cstheme="minorHAnsi"/>
          <w:b/>
          <w:bCs/>
          <w:i/>
          <w:iCs/>
          <w:color w:val="2F2F2F"/>
        </w:rPr>
      </w:pPr>
      <w:r w:rsidRPr="00F62B08">
        <w:rPr>
          <w:rFonts w:asciiTheme="minorHAnsi" w:hAnsiTheme="minorHAnsi" w:cstheme="minorHAnsi"/>
          <w:b/>
          <w:bCs/>
          <w:i/>
          <w:iCs/>
          <w:color w:val="2F2F2F"/>
        </w:rPr>
        <w:t>Action Plan</w:t>
      </w:r>
    </w:p>
    <w:tbl>
      <w:tblPr>
        <w:tblW w:w="8580" w:type="dxa"/>
        <w:tblLook w:val="04A0" w:firstRow="1" w:lastRow="0" w:firstColumn="1" w:lastColumn="0" w:noHBand="0" w:noVBand="1"/>
      </w:tblPr>
      <w:tblGrid>
        <w:gridCol w:w="2080"/>
        <w:gridCol w:w="560"/>
        <w:gridCol w:w="540"/>
        <w:gridCol w:w="520"/>
        <w:gridCol w:w="540"/>
        <w:gridCol w:w="580"/>
        <w:gridCol w:w="540"/>
        <w:gridCol w:w="600"/>
        <w:gridCol w:w="520"/>
        <w:gridCol w:w="480"/>
        <w:gridCol w:w="560"/>
        <w:gridCol w:w="540"/>
        <w:gridCol w:w="520"/>
      </w:tblGrid>
      <w:tr w:rsidR="009D6419" w:rsidRPr="00F62B08" w:rsidTr="009D6419">
        <w:trPr>
          <w:trHeight w:val="32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9D6419" w:rsidRPr="00F62B08" w:rsidRDefault="009D6419">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Nov-19</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D6419" w:rsidRPr="00F62B08" w:rsidRDefault="009D6419">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Dec-19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9D6419" w:rsidRPr="00F62B08" w:rsidRDefault="009D6419">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Jan-20</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D6419" w:rsidRPr="00F62B08" w:rsidRDefault="009D6419">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Feb-20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9D6419" w:rsidRPr="00F62B08" w:rsidRDefault="009D6419">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Mar-20</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D6419" w:rsidRPr="00F62B08" w:rsidRDefault="009D6419">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Apr-20</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9D6419" w:rsidRPr="00F62B08" w:rsidRDefault="009D6419">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May-20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9D6419" w:rsidRPr="00F62B08" w:rsidRDefault="009D6419">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Jun-20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9D6419" w:rsidRPr="00F62B08" w:rsidRDefault="009D6419">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Jul-20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9D6419" w:rsidRPr="00F62B08" w:rsidRDefault="009D6419">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Aug-20</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D6419" w:rsidRPr="00F62B08" w:rsidRDefault="009D6419">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Sep-20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9D6419" w:rsidRPr="00F62B08" w:rsidRDefault="009D6419">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Oct-20</w:t>
            </w:r>
          </w:p>
        </w:tc>
      </w:tr>
      <w:tr w:rsidR="009D6419" w:rsidRPr="00F62B08" w:rsidTr="009D6419">
        <w:trPr>
          <w:trHeight w:val="32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Creating client database</w:t>
            </w:r>
          </w:p>
        </w:tc>
        <w:tc>
          <w:tcPr>
            <w:tcW w:w="56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r>
      <w:tr w:rsidR="009D6419" w:rsidRPr="00F62B08" w:rsidTr="009D6419">
        <w:trPr>
          <w:trHeight w:val="32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Get loan</w:t>
            </w:r>
          </w:p>
        </w:tc>
        <w:tc>
          <w:tcPr>
            <w:tcW w:w="56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r>
      <w:tr w:rsidR="009D6419" w:rsidRPr="00F62B08" w:rsidTr="009D6419">
        <w:trPr>
          <w:trHeight w:val="32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Purchase equipment</w:t>
            </w:r>
          </w:p>
        </w:tc>
        <w:tc>
          <w:tcPr>
            <w:tcW w:w="56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r>
      <w:tr w:rsidR="009D6419" w:rsidRPr="00F62B08" w:rsidTr="009D6419">
        <w:trPr>
          <w:trHeight w:val="32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Purchase stock from China</w:t>
            </w:r>
          </w:p>
        </w:tc>
        <w:tc>
          <w:tcPr>
            <w:tcW w:w="56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r>
      <w:tr w:rsidR="009D6419" w:rsidRPr="00F62B08" w:rsidTr="009D6419">
        <w:trPr>
          <w:trHeight w:val="32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Set up warehouse</w:t>
            </w:r>
          </w:p>
        </w:tc>
        <w:tc>
          <w:tcPr>
            <w:tcW w:w="56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r>
      <w:tr w:rsidR="009D6419" w:rsidRPr="00F62B08" w:rsidTr="009D6419">
        <w:trPr>
          <w:trHeight w:val="32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Sales</w:t>
            </w:r>
          </w:p>
        </w:tc>
        <w:tc>
          <w:tcPr>
            <w:tcW w:w="56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r>
      <w:tr w:rsidR="009D6419" w:rsidRPr="00F62B08" w:rsidTr="009D6419">
        <w:trPr>
          <w:trHeight w:val="32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Marketing/Advertising</w:t>
            </w:r>
          </w:p>
        </w:tc>
        <w:tc>
          <w:tcPr>
            <w:tcW w:w="56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r>
      <w:tr w:rsidR="009D6419" w:rsidRPr="00F62B08" w:rsidTr="009D6419">
        <w:trPr>
          <w:trHeight w:val="32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xml:space="preserve">       Magazines</w:t>
            </w:r>
          </w:p>
        </w:tc>
        <w:tc>
          <w:tcPr>
            <w:tcW w:w="56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48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r>
      <w:tr w:rsidR="009D6419" w:rsidRPr="00F62B08" w:rsidTr="009D6419">
        <w:trPr>
          <w:trHeight w:val="32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xml:space="preserve">       Direct Sales</w:t>
            </w:r>
          </w:p>
        </w:tc>
        <w:tc>
          <w:tcPr>
            <w:tcW w:w="56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60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6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r>
      <w:tr w:rsidR="009D6419" w:rsidRPr="00F62B08" w:rsidTr="009D6419">
        <w:trPr>
          <w:trHeight w:val="32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xml:space="preserve">       Trade Shows</w:t>
            </w:r>
          </w:p>
        </w:tc>
        <w:tc>
          <w:tcPr>
            <w:tcW w:w="56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8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60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48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40" w:type="dxa"/>
            <w:tcBorders>
              <w:top w:val="nil"/>
              <w:left w:val="nil"/>
              <w:bottom w:val="single" w:sz="4" w:space="0" w:color="auto"/>
              <w:right w:val="single" w:sz="4" w:space="0" w:color="auto"/>
            </w:tcBorders>
            <w:shd w:val="clear" w:color="000000" w:fill="C00000"/>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9D6419" w:rsidRPr="00F62B08" w:rsidRDefault="009D6419">
            <w:pP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w:t>
            </w:r>
          </w:p>
        </w:tc>
      </w:tr>
    </w:tbl>
    <w:p w:rsidR="00143505" w:rsidRPr="00F62B08" w:rsidRDefault="00143505" w:rsidP="00143505">
      <w:pPr>
        <w:jc w:val="both"/>
        <w:rPr>
          <w:rFonts w:asciiTheme="minorHAnsi" w:hAnsiTheme="minorHAnsi" w:cstheme="minorHAnsi"/>
          <w:color w:val="D83B01"/>
          <w:sz w:val="28"/>
        </w:rPr>
      </w:pPr>
    </w:p>
    <w:p w:rsidR="00143505" w:rsidRPr="00F62B08" w:rsidRDefault="00143505" w:rsidP="00143505">
      <w:pPr>
        <w:jc w:val="both"/>
        <w:rPr>
          <w:rFonts w:asciiTheme="minorHAnsi" w:hAnsiTheme="minorHAnsi" w:cstheme="minorHAnsi"/>
          <w:color w:val="D83B01"/>
          <w:sz w:val="28"/>
        </w:rPr>
      </w:pPr>
    </w:p>
    <w:p w:rsidR="00143505" w:rsidRPr="00F62B08" w:rsidRDefault="00143505" w:rsidP="00143505">
      <w:pPr>
        <w:jc w:val="both"/>
        <w:rPr>
          <w:rFonts w:asciiTheme="minorHAnsi" w:hAnsiTheme="minorHAnsi" w:cstheme="minorHAnsi"/>
          <w:color w:val="D83B01"/>
          <w:sz w:val="28"/>
        </w:rPr>
      </w:pPr>
    </w:p>
    <w:p w:rsidR="00E600C9" w:rsidRPr="00F62B08" w:rsidRDefault="00E600C9" w:rsidP="00E600C9">
      <w:pPr>
        <w:jc w:val="both"/>
        <w:rPr>
          <w:rFonts w:asciiTheme="minorHAnsi" w:hAnsiTheme="minorHAnsi" w:cstheme="minorHAnsi"/>
          <w:color w:val="D83B01"/>
          <w:sz w:val="28"/>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E600C9" w:rsidP="00E600C9">
      <w:pPr>
        <w:rPr>
          <w:rFonts w:asciiTheme="minorHAnsi" w:hAnsiTheme="minorHAnsi" w:cstheme="minorHAnsi"/>
        </w:rPr>
      </w:pPr>
    </w:p>
    <w:p w:rsidR="00E600C9" w:rsidRPr="00F62B08" w:rsidRDefault="00623E77" w:rsidP="00E600C9">
      <w:pPr>
        <w:rPr>
          <w:rFonts w:asciiTheme="minorHAnsi" w:hAnsiTheme="minorHAnsi" w:cstheme="minorHAnsi"/>
        </w:rPr>
      </w:pPr>
      <w:r w:rsidRPr="00F62B08">
        <w:rPr>
          <w:rFonts w:asciiTheme="minorHAnsi" w:hAnsiTheme="minorHAnsi" w:cstheme="minorHAnsi"/>
          <w:noProof/>
        </w:rPr>
        <mc:AlternateContent>
          <mc:Choice Requires="wpg">
            <w:drawing>
              <wp:anchor distT="0" distB="0" distL="114300" distR="114300" simplePos="0" relativeHeight="251683840" behindDoc="0" locked="0" layoutInCell="1" allowOverlap="1" wp14:anchorId="1537342B" wp14:editId="01D9020F">
                <wp:simplePos x="0" y="0"/>
                <wp:positionH relativeFrom="margin">
                  <wp:posOffset>0</wp:posOffset>
                </wp:positionH>
                <wp:positionV relativeFrom="paragraph">
                  <wp:posOffset>1526295</wp:posOffset>
                </wp:positionV>
                <wp:extent cx="5935345" cy="208280"/>
                <wp:effectExtent l="0" t="0" r="8255" b="1270"/>
                <wp:wrapNone/>
                <wp:docPr id="272" name="Group 272"/>
                <wp:cNvGraphicFramePr/>
                <a:graphic xmlns:a="http://schemas.openxmlformats.org/drawingml/2006/main">
                  <a:graphicData uri="http://schemas.microsoft.com/office/word/2010/wordprocessingGroup">
                    <wpg:wgp>
                      <wpg:cNvGrpSpPr/>
                      <wpg:grpSpPr>
                        <a:xfrm>
                          <a:off x="0" y="0"/>
                          <a:ext cx="5935345" cy="208280"/>
                          <a:chOff x="0" y="0"/>
                          <a:chExt cx="5935752" cy="208740"/>
                        </a:xfrm>
                      </wpg:grpSpPr>
                      <wpg:grpSp>
                        <wpg:cNvPr id="273" name="Group 273"/>
                        <wpg:cNvGrpSpPr/>
                        <wpg:grpSpPr>
                          <a:xfrm>
                            <a:off x="3182257" y="3628"/>
                            <a:ext cx="2753495" cy="205112"/>
                            <a:chOff x="3182257" y="3628"/>
                            <a:chExt cx="2753495" cy="205112"/>
                          </a:xfrm>
                        </wpg:grpSpPr>
                        <wps:wsp>
                          <wps:cNvPr id="274" name="Rectangle 274"/>
                          <wps:cNvSpPr/>
                          <wps:spPr>
                            <a:xfrm>
                              <a:off x="3280769" y="3628"/>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3182257" y="3635"/>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6" name="Group 276"/>
                        <wpg:cNvGrpSpPr/>
                        <wpg:grpSpPr>
                          <a:xfrm rot="10800000">
                            <a:off x="0" y="0"/>
                            <a:ext cx="2753495" cy="205112"/>
                            <a:chOff x="0" y="0"/>
                            <a:chExt cx="2753495" cy="205112"/>
                          </a:xfrm>
                        </wpg:grpSpPr>
                        <wps:wsp>
                          <wps:cNvPr id="277" name="Rectangle 277"/>
                          <wps:cNvSpPr/>
                          <wps:spPr>
                            <a:xfrm>
                              <a:off x="98512" y="0"/>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 name="Rectangle 278"/>
                          <wps:cNvSpPr/>
                          <wps:spPr>
                            <a:xfrm>
                              <a:off x="0" y="7"/>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0D4D905" id="Group 272" o:spid="_x0000_s1026" style="position:absolute;margin-left:0;margin-top:120.2pt;width:467.35pt;height:16.4pt;z-index:251683840;mso-position-horizontal-relative:margin" coordsize="5935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">
                <v:group id="Group 273" o:spid="_x0000_s1027" style="position:absolute;left:31822;top:36;width:27535;height:2051" coordorigin="31822,36"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Uu3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">
                  <v:rect id="Rectangle 274" o:spid="_x0000_s1028" style="position:absolute;left:32807;top:36;width:2655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" fillcolor="#d83b01" stroked="f" strokeweight="1pt"/>
                  <v:rect id="Rectangle 275" o:spid="_x0000_s1029" style="position:absolute;left:31822;top:36;width:554;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" fillcolor="#2f2f2f" stroked="f" strokeweight="1pt"/>
                </v:group>
                <v:group id="Group 276" o:spid="_x0000_s1030" style="position:absolute;width:27534;height:2051;rotation:180"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">
                  <v:rect id="Rectangle 277" o:spid="_x0000_s1031" style="position:absolute;left:985;width:26549;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" fillcolor="#d83b01" stroked="f" strokeweight="1pt"/>
                  <v:rect id="Rectangle 278" o:spid="_x0000_s1032" style="position:absolute;width:55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" fillcolor="#2f2f2f" stroked="f" strokeweight="1pt"/>
                </v:group>
                <w10:wrap anchorx="margin"/>
              </v:group>
            </w:pict>
          </mc:Fallback>
        </mc:AlternateContent>
      </w:r>
    </w:p>
    <w:p w:rsidR="00EA5F84" w:rsidRPr="00F62B08" w:rsidRDefault="00EA5F84" w:rsidP="00E600C9">
      <w:pPr>
        <w:rPr>
          <w:rFonts w:asciiTheme="minorHAnsi" w:hAnsiTheme="minorHAnsi" w:cstheme="minorHAnsi"/>
        </w:rPr>
        <w:sectPr w:rsidR="00EA5F84" w:rsidRPr="00F62B08" w:rsidSect="00623E77">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144" w:gutter="0"/>
          <w:cols w:space="720"/>
          <w:docGrid w:linePitch="360"/>
        </w:sectPr>
      </w:pPr>
    </w:p>
    <w:p w:rsidR="002C56C9" w:rsidRPr="00F62B08" w:rsidRDefault="002C56C9" w:rsidP="002C56C9">
      <w:pPr>
        <w:jc w:val="both"/>
        <w:rPr>
          <w:rFonts w:asciiTheme="minorHAnsi" w:hAnsiTheme="minorHAnsi" w:cstheme="minorHAnsi"/>
          <w:color w:val="D83B01"/>
          <w:sz w:val="28"/>
        </w:rPr>
      </w:pPr>
    </w:p>
    <w:p w:rsidR="002C56C9" w:rsidRPr="00F62B08" w:rsidRDefault="002C56C9" w:rsidP="002C56C9">
      <w:pPr>
        <w:jc w:val="both"/>
        <w:rPr>
          <w:rFonts w:asciiTheme="minorHAnsi" w:hAnsiTheme="minorHAnsi" w:cstheme="minorHAnsi"/>
          <w:color w:val="D83B01"/>
          <w:sz w:val="28"/>
        </w:rPr>
      </w:pPr>
      <w:r w:rsidRPr="00F62B08">
        <w:rPr>
          <w:rFonts w:asciiTheme="minorHAnsi" w:hAnsiTheme="minorHAnsi" w:cstheme="minorHAnsi"/>
          <w:color w:val="D83B01"/>
          <w:sz w:val="28"/>
        </w:rPr>
        <w:t>FINANCIAL PLAN</w:t>
      </w:r>
    </w:p>
    <w:p w:rsidR="002C56C9" w:rsidRPr="00F62B08" w:rsidRDefault="002C56C9">
      <w:pPr>
        <w:rPr>
          <w:rFonts w:asciiTheme="minorHAnsi" w:hAnsiTheme="minorHAnsi" w:cstheme="minorHAnsi"/>
        </w:rPr>
      </w:pPr>
    </w:p>
    <w:tbl>
      <w:tblPr>
        <w:tblpPr w:leftFromText="180" w:rightFromText="180" w:vertAnchor="text" w:horzAnchor="margin" w:tblpY="89"/>
        <w:tblW w:w="13060" w:type="dxa"/>
        <w:tblLayout w:type="fixed"/>
        <w:tblCellMar>
          <w:left w:w="115" w:type="dxa"/>
          <w:right w:w="115" w:type="dxa"/>
        </w:tblCellMar>
        <w:tblLook w:val="04A0" w:firstRow="1" w:lastRow="0" w:firstColumn="1" w:lastColumn="0" w:noHBand="0" w:noVBand="1"/>
      </w:tblPr>
      <w:tblGrid>
        <w:gridCol w:w="5583"/>
        <w:gridCol w:w="1326"/>
        <w:gridCol w:w="2115"/>
        <w:gridCol w:w="2279"/>
        <w:gridCol w:w="1757"/>
      </w:tblGrid>
      <w:tr w:rsidR="00DA7DF6" w:rsidRPr="00F62B08" w:rsidTr="00DA7DF6">
        <w:trPr>
          <w:trHeight w:val="144"/>
        </w:trPr>
        <w:tc>
          <w:tcPr>
            <w:tcW w:w="13060" w:type="dxa"/>
            <w:gridSpan w:val="5"/>
            <w:tcBorders>
              <w:top w:val="single" w:sz="4" w:space="0" w:color="404040"/>
              <w:left w:val="single" w:sz="4" w:space="0" w:color="404040"/>
              <w:bottom w:val="single" w:sz="4" w:space="0" w:color="404040"/>
              <w:right w:val="single" w:sz="4" w:space="0" w:color="404040"/>
            </w:tcBorders>
            <w:shd w:val="clear" w:color="000000" w:fill="D83B01"/>
            <w:noWrap/>
            <w:vAlign w:val="center"/>
            <w:hideMark/>
          </w:tcPr>
          <w:p w:rsidR="00DA7DF6" w:rsidRPr="00F62B08" w:rsidRDefault="00DA7DF6" w:rsidP="00DA7DF6">
            <w:pPr>
              <w:rPr>
                <w:rFonts w:asciiTheme="minorHAnsi" w:hAnsiTheme="minorHAnsi" w:cstheme="minorHAnsi"/>
                <w:b/>
                <w:bCs/>
                <w:color w:val="F2F2F2"/>
                <w:sz w:val="20"/>
                <w:szCs w:val="20"/>
              </w:rPr>
            </w:pPr>
            <w:r w:rsidRPr="00F62B08">
              <w:rPr>
                <w:rFonts w:asciiTheme="minorHAnsi" w:hAnsiTheme="minorHAnsi" w:cstheme="minorHAnsi"/>
                <w:b/>
                <w:bCs/>
                <w:color w:val="F2F2F2"/>
                <w:sz w:val="20"/>
                <w:szCs w:val="20"/>
              </w:rPr>
              <w:t>START-UP COSTS</w:t>
            </w:r>
          </w:p>
        </w:tc>
      </w:tr>
      <w:tr w:rsidR="00DA7DF6" w:rsidRPr="00F62B08" w:rsidTr="00DA7DF6">
        <w:trPr>
          <w:trHeight w:val="144"/>
        </w:trPr>
        <w:tc>
          <w:tcPr>
            <w:tcW w:w="5583" w:type="dxa"/>
            <w:tcBorders>
              <w:top w:val="nil"/>
              <w:left w:val="single" w:sz="4" w:space="0" w:color="404040"/>
              <w:bottom w:val="single" w:sz="4" w:space="0" w:color="404040"/>
              <w:right w:val="single" w:sz="4" w:space="0" w:color="404040"/>
            </w:tcBorders>
            <w:shd w:val="clear" w:color="000000" w:fill="E6E6E6"/>
            <w:noWrap/>
            <w:vAlign w:val="center"/>
            <w:hideMark/>
          </w:tcPr>
          <w:p w:rsidR="00DA7DF6" w:rsidRPr="00F62B08" w:rsidRDefault="005C6EDD" w:rsidP="00DA7DF6">
            <w:pPr>
              <w:rPr>
                <w:rFonts w:asciiTheme="minorHAnsi" w:hAnsiTheme="minorHAnsi" w:cstheme="minorHAnsi"/>
                <w:b/>
                <w:bCs/>
                <w:color w:val="2F2F2F"/>
                <w:sz w:val="20"/>
                <w:szCs w:val="20"/>
              </w:rPr>
            </w:pPr>
            <w:r w:rsidRPr="00F62B08">
              <w:rPr>
                <w:rFonts w:asciiTheme="minorHAnsi" w:hAnsiTheme="minorHAnsi" w:cstheme="minorHAnsi"/>
                <w:b/>
                <w:bCs/>
                <w:color w:val="2F2F2F"/>
                <w:sz w:val="20"/>
                <w:szCs w:val="20"/>
              </w:rPr>
              <w:t>Cups 2 Go</w:t>
            </w:r>
          </w:p>
        </w:tc>
        <w:tc>
          <w:tcPr>
            <w:tcW w:w="7477" w:type="dxa"/>
            <w:gridSpan w:val="4"/>
            <w:tcBorders>
              <w:top w:val="single" w:sz="4" w:space="0" w:color="404040"/>
              <w:left w:val="nil"/>
              <w:bottom w:val="single" w:sz="4" w:space="0" w:color="404040"/>
              <w:right w:val="single" w:sz="4" w:space="0" w:color="404040"/>
            </w:tcBorders>
            <w:shd w:val="clear" w:color="000000" w:fill="E6E6E6"/>
            <w:noWrap/>
            <w:hideMark/>
          </w:tcPr>
          <w:p w:rsidR="00DA7DF6" w:rsidRPr="00F62B08" w:rsidRDefault="009D6419" w:rsidP="00DA7DF6">
            <w:pPr>
              <w:jc w:val="right"/>
              <w:rPr>
                <w:rFonts w:asciiTheme="minorHAnsi" w:hAnsiTheme="minorHAnsi" w:cstheme="minorHAnsi"/>
                <w:b/>
                <w:bCs/>
                <w:color w:val="2F2F2F"/>
                <w:sz w:val="20"/>
                <w:szCs w:val="20"/>
              </w:rPr>
            </w:pPr>
            <w:r w:rsidRPr="00F62B08">
              <w:rPr>
                <w:rFonts w:asciiTheme="minorHAnsi" w:hAnsiTheme="minorHAnsi" w:cstheme="minorHAnsi"/>
                <w:b/>
                <w:bCs/>
                <w:color w:val="2F2F2F"/>
                <w:sz w:val="20"/>
                <w:szCs w:val="20"/>
              </w:rPr>
              <w:t>November</w:t>
            </w:r>
            <w:r w:rsidR="00DA7DF6" w:rsidRPr="00F62B08">
              <w:rPr>
                <w:rFonts w:asciiTheme="minorHAnsi" w:hAnsiTheme="minorHAnsi" w:cstheme="minorHAnsi"/>
                <w:b/>
                <w:bCs/>
                <w:color w:val="2F2F2F"/>
                <w:sz w:val="20"/>
                <w:szCs w:val="20"/>
              </w:rPr>
              <w:t xml:space="preserve"> 1, 201</w:t>
            </w:r>
            <w:r w:rsidRPr="00F62B08">
              <w:rPr>
                <w:rFonts w:asciiTheme="minorHAnsi" w:hAnsiTheme="minorHAnsi" w:cstheme="minorHAnsi"/>
                <w:b/>
                <w:bCs/>
                <w:color w:val="2F2F2F"/>
                <w:sz w:val="20"/>
                <w:szCs w:val="20"/>
              </w:rPr>
              <w:t>9</w:t>
            </w:r>
          </w:p>
        </w:tc>
      </w:tr>
      <w:tr w:rsidR="00DA7DF6" w:rsidRPr="00F62B08" w:rsidTr="00DA7DF6">
        <w:trPr>
          <w:trHeight w:val="20"/>
        </w:trPr>
        <w:tc>
          <w:tcPr>
            <w:tcW w:w="13060" w:type="dxa"/>
            <w:gridSpan w:val="5"/>
            <w:tcBorders>
              <w:top w:val="single" w:sz="4" w:space="0" w:color="404040"/>
              <w:left w:val="single" w:sz="4" w:space="0" w:color="404040"/>
              <w:bottom w:val="single" w:sz="4" w:space="0" w:color="404040"/>
              <w:right w:val="single" w:sz="4" w:space="0" w:color="404040"/>
            </w:tcBorders>
            <w:shd w:val="clear" w:color="000000" w:fill="D83B01"/>
            <w:vAlign w:val="center"/>
            <w:hideMark/>
          </w:tcPr>
          <w:p w:rsidR="00DA7DF6" w:rsidRPr="00F62B08" w:rsidRDefault="00DA7DF6" w:rsidP="00DA7DF6">
            <w:pPr>
              <w:jc w:val="center"/>
              <w:rPr>
                <w:rFonts w:asciiTheme="minorHAnsi" w:hAnsiTheme="minorHAnsi" w:cstheme="minorHAnsi"/>
                <w:b/>
                <w:bCs/>
                <w:color w:val="F2F2F2"/>
                <w:sz w:val="10"/>
                <w:szCs w:val="10"/>
              </w:rPr>
            </w:pPr>
            <w:r w:rsidRPr="00F62B08">
              <w:rPr>
                <w:rFonts w:asciiTheme="minorHAnsi" w:hAnsiTheme="minorHAnsi" w:cstheme="minorHAnsi"/>
                <w:b/>
                <w:bCs/>
                <w:color w:val="F2F2F2"/>
                <w:sz w:val="10"/>
                <w:szCs w:val="10"/>
              </w:rPr>
              <w:t> </w:t>
            </w:r>
          </w:p>
        </w:tc>
      </w:tr>
      <w:tr w:rsidR="00DA7DF6" w:rsidRPr="00F62B08" w:rsidTr="00DA7DF6">
        <w:trPr>
          <w:trHeight w:val="144"/>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20"/>
                <w:szCs w:val="20"/>
              </w:rPr>
            </w:pPr>
            <w:r w:rsidRPr="00F62B08">
              <w:rPr>
                <w:rFonts w:asciiTheme="minorHAnsi" w:hAnsiTheme="minorHAnsi" w:cstheme="minorHAnsi"/>
                <w:b/>
                <w:bCs/>
                <w:color w:val="2F2F2F"/>
                <w:sz w:val="20"/>
                <w:szCs w:val="20"/>
              </w:rPr>
              <w:t>COST ITEMS</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20"/>
                <w:szCs w:val="20"/>
              </w:rPr>
            </w:pPr>
            <w:r w:rsidRPr="00F62B08">
              <w:rPr>
                <w:rFonts w:asciiTheme="minorHAnsi" w:hAnsiTheme="minorHAnsi" w:cstheme="minorHAnsi"/>
                <w:b/>
                <w:bCs/>
                <w:color w:val="2F2F2F"/>
                <w:sz w:val="20"/>
                <w:szCs w:val="20"/>
              </w:rPr>
              <w:t>MONTHS</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20"/>
                <w:szCs w:val="20"/>
              </w:rPr>
            </w:pPr>
            <w:r w:rsidRPr="00F62B08">
              <w:rPr>
                <w:rFonts w:asciiTheme="minorHAnsi" w:hAnsiTheme="minorHAnsi" w:cstheme="minorHAnsi"/>
                <w:b/>
                <w:bCs/>
                <w:color w:val="2F2F2F"/>
                <w:sz w:val="20"/>
                <w:szCs w:val="20"/>
              </w:rPr>
              <w:t>COST/ MONTH</w:t>
            </w:r>
          </w:p>
        </w:tc>
        <w:tc>
          <w:tcPr>
            <w:tcW w:w="227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20"/>
                <w:szCs w:val="20"/>
              </w:rPr>
            </w:pPr>
            <w:r w:rsidRPr="00F62B08">
              <w:rPr>
                <w:rFonts w:asciiTheme="minorHAnsi" w:hAnsiTheme="minorHAnsi" w:cstheme="minorHAnsi"/>
                <w:b/>
                <w:bCs/>
                <w:color w:val="2F2F2F"/>
                <w:sz w:val="20"/>
                <w:szCs w:val="20"/>
              </w:rPr>
              <w:t>ONE-TIME COST</w:t>
            </w:r>
          </w:p>
        </w:tc>
        <w:tc>
          <w:tcPr>
            <w:tcW w:w="1757"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20"/>
                <w:szCs w:val="20"/>
              </w:rPr>
            </w:pPr>
            <w:r w:rsidRPr="00F62B08">
              <w:rPr>
                <w:rFonts w:asciiTheme="minorHAnsi" w:hAnsiTheme="minorHAnsi" w:cstheme="minorHAnsi"/>
                <w:b/>
                <w:bCs/>
                <w:color w:val="2F2F2F"/>
                <w:sz w:val="20"/>
                <w:szCs w:val="20"/>
              </w:rPr>
              <w:t>TOTAL COST</w:t>
            </w:r>
          </w:p>
        </w:tc>
      </w:tr>
      <w:tr w:rsidR="00DA7DF6" w:rsidRPr="00F62B08" w:rsidTr="00DA7DF6">
        <w:trPr>
          <w:trHeight w:val="20"/>
        </w:trPr>
        <w:tc>
          <w:tcPr>
            <w:tcW w:w="13060" w:type="dxa"/>
            <w:gridSpan w:val="5"/>
            <w:tcBorders>
              <w:top w:val="single" w:sz="4" w:space="0" w:color="404040"/>
              <w:left w:val="single" w:sz="4" w:space="0" w:color="404040"/>
              <w:bottom w:val="single" w:sz="4" w:space="0" w:color="404040"/>
              <w:right w:val="single" w:sz="4" w:space="0" w:color="404040"/>
            </w:tcBorders>
            <w:shd w:val="clear" w:color="000000" w:fill="D83B01"/>
            <w:vAlign w:val="center"/>
            <w:hideMark/>
          </w:tcPr>
          <w:p w:rsidR="00DA7DF6" w:rsidRPr="00F62B08" w:rsidRDefault="00DA7DF6" w:rsidP="00DA7DF6">
            <w:pPr>
              <w:jc w:val="center"/>
              <w:rPr>
                <w:rFonts w:asciiTheme="minorHAnsi" w:hAnsiTheme="minorHAnsi" w:cstheme="minorHAnsi"/>
                <w:b/>
                <w:bCs/>
                <w:color w:val="F2F2F2"/>
                <w:sz w:val="10"/>
                <w:szCs w:val="10"/>
              </w:rPr>
            </w:pPr>
            <w:r w:rsidRPr="00F62B08">
              <w:rPr>
                <w:rFonts w:asciiTheme="minorHAnsi" w:hAnsiTheme="minorHAnsi" w:cstheme="minorHAnsi"/>
                <w:b/>
                <w:bCs/>
                <w:color w:val="F2F2F2"/>
                <w:sz w:val="10"/>
                <w:szCs w:val="10"/>
              </w:rPr>
              <w:t> </w:t>
            </w:r>
          </w:p>
        </w:tc>
      </w:tr>
      <w:tr w:rsidR="009D6419" w:rsidRPr="00F62B08" w:rsidTr="00DA7DF6">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tcPr>
          <w:p w:rsidR="009D6419" w:rsidRPr="00F62B08" w:rsidRDefault="009D6419" w:rsidP="00DA7DF6">
            <w:pPr>
              <w:rPr>
                <w:rFonts w:asciiTheme="minorHAnsi" w:hAnsiTheme="minorHAnsi" w:cstheme="minorHAnsi"/>
                <w:b/>
                <w:bCs/>
                <w:color w:val="2F2F2F"/>
                <w:sz w:val="18"/>
                <w:szCs w:val="18"/>
              </w:rPr>
            </w:pPr>
            <w:proofErr w:type="spellStart"/>
            <w:r w:rsidRPr="00F62B08">
              <w:rPr>
                <w:rFonts w:asciiTheme="minorHAnsi" w:hAnsiTheme="minorHAnsi" w:cstheme="minorHAnsi"/>
                <w:b/>
                <w:bCs/>
                <w:color w:val="2F2F2F"/>
                <w:sz w:val="18"/>
                <w:szCs w:val="18"/>
              </w:rPr>
              <w:t>In flight</w:t>
            </w:r>
            <w:proofErr w:type="spellEnd"/>
            <w:r w:rsidRPr="00F62B08">
              <w:rPr>
                <w:rFonts w:asciiTheme="minorHAnsi" w:hAnsiTheme="minorHAnsi" w:cstheme="minorHAnsi"/>
                <w:b/>
                <w:bCs/>
                <w:color w:val="2F2F2F"/>
                <w:sz w:val="18"/>
                <w:szCs w:val="18"/>
              </w:rPr>
              <w:t xml:space="preserve"> Magazine Advertising</w:t>
            </w:r>
          </w:p>
        </w:tc>
        <w:tc>
          <w:tcPr>
            <w:tcW w:w="1326" w:type="dxa"/>
            <w:tcBorders>
              <w:top w:val="nil"/>
              <w:left w:val="nil"/>
              <w:bottom w:val="single" w:sz="4" w:space="0" w:color="404040"/>
              <w:right w:val="single" w:sz="4" w:space="0" w:color="404040"/>
            </w:tcBorders>
            <w:shd w:val="clear" w:color="000000" w:fill="E6E6E6"/>
            <w:noWrap/>
            <w:vAlign w:val="center"/>
          </w:tcPr>
          <w:p w:rsidR="009D6419" w:rsidRPr="00F62B08" w:rsidRDefault="009D641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3</w:t>
            </w:r>
          </w:p>
        </w:tc>
        <w:tc>
          <w:tcPr>
            <w:tcW w:w="2115" w:type="dxa"/>
            <w:tcBorders>
              <w:top w:val="nil"/>
              <w:left w:val="nil"/>
              <w:bottom w:val="single" w:sz="4" w:space="0" w:color="404040"/>
              <w:right w:val="single" w:sz="4" w:space="0" w:color="404040"/>
            </w:tcBorders>
            <w:shd w:val="clear" w:color="000000" w:fill="E6E6E6"/>
            <w:noWrap/>
            <w:vAlign w:val="center"/>
          </w:tcPr>
          <w:p w:rsidR="009D6419" w:rsidRPr="00F62B08" w:rsidRDefault="009D641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$10,000</w:t>
            </w:r>
          </w:p>
        </w:tc>
        <w:tc>
          <w:tcPr>
            <w:tcW w:w="2279" w:type="dxa"/>
            <w:tcBorders>
              <w:top w:val="nil"/>
              <w:left w:val="nil"/>
              <w:bottom w:val="single" w:sz="4" w:space="0" w:color="404040"/>
              <w:right w:val="single" w:sz="4" w:space="0" w:color="404040"/>
            </w:tcBorders>
            <w:shd w:val="clear" w:color="000000" w:fill="E6E6E6"/>
            <w:noWrap/>
            <w:vAlign w:val="center"/>
          </w:tcPr>
          <w:p w:rsidR="009D6419" w:rsidRPr="00F62B08" w:rsidRDefault="009D641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$2,000</w:t>
            </w:r>
          </w:p>
        </w:tc>
        <w:tc>
          <w:tcPr>
            <w:tcW w:w="1757" w:type="dxa"/>
            <w:tcBorders>
              <w:top w:val="nil"/>
              <w:left w:val="nil"/>
              <w:bottom w:val="single" w:sz="4" w:space="0" w:color="404040"/>
              <w:right w:val="single" w:sz="4" w:space="0" w:color="404040"/>
            </w:tcBorders>
            <w:shd w:val="clear" w:color="000000" w:fill="E6E6E6"/>
            <w:noWrap/>
            <w:vAlign w:val="center"/>
          </w:tcPr>
          <w:p w:rsidR="009D6419" w:rsidRPr="00F62B08" w:rsidRDefault="002C56C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$32,000</w:t>
            </w:r>
          </w:p>
        </w:tc>
      </w:tr>
      <w:tr w:rsidR="009D6419" w:rsidRPr="00F62B08" w:rsidTr="00DA7DF6">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tcPr>
          <w:p w:rsidR="009D6419" w:rsidRPr="00F62B08" w:rsidRDefault="009D6419"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Direct Sales</w:t>
            </w:r>
          </w:p>
        </w:tc>
        <w:tc>
          <w:tcPr>
            <w:tcW w:w="1326" w:type="dxa"/>
            <w:tcBorders>
              <w:top w:val="nil"/>
              <w:left w:val="nil"/>
              <w:bottom w:val="single" w:sz="4" w:space="0" w:color="404040"/>
              <w:right w:val="single" w:sz="4" w:space="0" w:color="404040"/>
            </w:tcBorders>
            <w:shd w:val="clear" w:color="000000" w:fill="E6E6E6"/>
            <w:noWrap/>
            <w:vAlign w:val="center"/>
          </w:tcPr>
          <w:p w:rsidR="009D6419" w:rsidRPr="00F62B08" w:rsidRDefault="009D641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6</w:t>
            </w:r>
          </w:p>
        </w:tc>
        <w:tc>
          <w:tcPr>
            <w:tcW w:w="2115" w:type="dxa"/>
            <w:tcBorders>
              <w:top w:val="nil"/>
              <w:left w:val="nil"/>
              <w:bottom w:val="single" w:sz="4" w:space="0" w:color="404040"/>
              <w:right w:val="single" w:sz="4" w:space="0" w:color="404040"/>
            </w:tcBorders>
            <w:shd w:val="clear" w:color="000000" w:fill="E6E6E6"/>
            <w:noWrap/>
            <w:vAlign w:val="center"/>
          </w:tcPr>
          <w:p w:rsidR="009D6419" w:rsidRPr="00F62B08" w:rsidRDefault="009D641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$500</w:t>
            </w:r>
          </w:p>
        </w:tc>
        <w:tc>
          <w:tcPr>
            <w:tcW w:w="2279" w:type="dxa"/>
            <w:tcBorders>
              <w:top w:val="nil"/>
              <w:left w:val="nil"/>
              <w:bottom w:val="single" w:sz="4" w:space="0" w:color="404040"/>
              <w:right w:val="single" w:sz="4" w:space="0" w:color="404040"/>
            </w:tcBorders>
            <w:shd w:val="clear" w:color="000000" w:fill="E6E6E6"/>
            <w:noWrap/>
            <w:vAlign w:val="center"/>
          </w:tcPr>
          <w:p w:rsidR="009D6419" w:rsidRPr="00F62B08" w:rsidRDefault="009D641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$0</w:t>
            </w:r>
          </w:p>
        </w:tc>
        <w:tc>
          <w:tcPr>
            <w:tcW w:w="1757" w:type="dxa"/>
            <w:tcBorders>
              <w:top w:val="nil"/>
              <w:left w:val="nil"/>
              <w:bottom w:val="single" w:sz="4" w:space="0" w:color="404040"/>
              <w:right w:val="single" w:sz="4" w:space="0" w:color="404040"/>
            </w:tcBorders>
            <w:shd w:val="clear" w:color="000000" w:fill="E6E6E6"/>
            <w:noWrap/>
            <w:vAlign w:val="center"/>
          </w:tcPr>
          <w:p w:rsidR="009D6419" w:rsidRPr="00F62B08" w:rsidRDefault="002C56C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$6,000</w:t>
            </w:r>
          </w:p>
        </w:tc>
      </w:tr>
      <w:tr w:rsidR="009D6419" w:rsidRPr="00F62B08" w:rsidTr="00DA7DF6">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tcPr>
          <w:p w:rsidR="009D6419" w:rsidRPr="00F62B08" w:rsidRDefault="009D6419"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Trade Shows</w:t>
            </w:r>
          </w:p>
        </w:tc>
        <w:tc>
          <w:tcPr>
            <w:tcW w:w="1326" w:type="dxa"/>
            <w:tcBorders>
              <w:top w:val="nil"/>
              <w:left w:val="nil"/>
              <w:bottom w:val="single" w:sz="4" w:space="0" w:color="404040"/>
              <w:right w:val="single" w:sz="4" w:space="0" w:color="404040"/>
            </w:tcBorders>
            <w:shd w:val="clear" w:color="000000" w:fill="E6E6E6"/>
            <w:noWrap/>
            <w:vAlign w:val="center"/>
          </w:tcPr>
          <w:p w:rsidR="009D6419" w:rsidRPr="00F62B08" w:rsidRDefault="009D641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4</w:t>
            </w:r>
          </w:p>
        </w:tc>
        <w:tc>
          <w:tcPr>
            <w:tcW w:w="2115" w:type="dxa"/>
            <w:tcBorders>
              <w:top w:val="nil"/>
              <w:left w:val="nil"/>
              <w:bottom w:val="single" w:sz="4" w:space="0" w:color="404040"/>
              <w:right w:val="single" w:sz="4" w:space="0" w:color="404040"/>
            </w:tcBorders>
            <w:shd w:val="clear" w:color="000000" w:fill="E6E6E6"/>
            <w:noWrap/>
            <w:vAlign w:val="center"/>
          </w:tcPr>
          <w:p w:rsidR="009D6419" w:rsidRPr="00F62B08" w:rsidRDefault="009D641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$1000</w:t>
            </w:r>
          </w:p>
        </w:tc>
        <w:tc>
          <w:tcPr>
            <w:tcW w:w="2279" w:type="dxa"/>
            <w:tcBorders>
              <w:top w:val="nil"/>
              <w:left w:val="nil"/>
              <w:bottom w:val="single" w:sz="4" w:space="0" w:color="404040"/>
              <w:right w:val="single" w:sz="4" w:space="0" w:color="404040"/>
            </w:tcBorders>
            <w:shd w:val="clear" w:color="000000" w:fill="E6E6E6"/>
            <w:noWrap/>
            <w:vAlign w:val="center"/>
          </w:tcPr>
          <w:p w:rsidR="009D6419" w:rsidRPr="00F62B08" w:rsidRDefault="009D641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$500</w:t>
            </w:r>
          </w:p>
        </w:tc>
        <w:tc>
          <w:tcPr>
            <w:tcW w:w="1757" w:type="dxa"/>
            <w:tcBorders>
              <w:top w:val="nil"/>
              <w:left w:val="nil"/>
              <w:bottom w:val="single" w:sz="4" w:space="0" w:color="404040"/>
              <w:right w:val="single" w:sz="4" w:space="0" w:color="404040"/>
            </w:tcBorders>
            <w:shd w:val="clear" w:color="000000" w:fill="E6E6E6"/>
            <w:noWrap/>
            <w:vAlign w:val="center"/>
          </w:tcPr>
          <w:p w:rsidR="009D6419" w:rsidRPr="00F62B08" w:rsidRDefault="002C56C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$4,500</w:t>
            </w:r>
          </w:p>
        </w:tc>
      </w:tr>
      <w:tr w:rsidR="00DA7DF6" w:rsidRPr="00F62B08" w:rsidTr="009D6419">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Employee Salaries</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2C56C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12</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w:t>
            </w:r>
            <w:r w:rsidR="005C6EDD" w:rsidRPr="00F62B08">
              <w:rPr>
                <w:rFonts w:asciiTheme="minorHAnsi" w:hAnsiTheme="minorHAnsi" w:cstheme="minorHAnsi"/>
                <w:color w:val="2F2F2F"/>
                <w:sz w:val="18"/>
                <w:szCs w:val="18"/>
              </w:rPr>
              <w:t>11,500</w:t>
            </w:r>
          </w:p>
        </w:tc>
        <w:tc>
          <w:tcPr>
            <w:tcW w:w="2279" w:type="dxa"/>
            <w:tcBorders>
              <w:top w:val="nil"/>
              <w:left w:val="nil"/>
              <w:bottom w:val="single" w:sz="4" w:space="0" w:color="404040"/>
              <w:right w:val="single" w:sz="4" w:space="0" w:color="404040"/>
            </w:tcBorders>
            <w:shd w:val="clear" w:color="000000" w:fill="E6E6E6"/>
            <w:noWrap/>
            <w:vAlign w:val="center"/>
          </w:tcPr>
          <w:p w:rsidR="00DA7DF6" w:rsidRPr="00F62B08" w:rsidRDefault="009D641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$0</w:t>
            </w:r>
          </w:p>
        </w:tc>
        <w:tc>
          <w:tcPr>
            <w:tcW w:w="1757" w:type="dxa"/>
            <w:tcBorders>
              <w:top w:val="nil"/>
              <w:left w:val="nil"/>
              <w:bottom w:val="single" w:sz="4" w:space="0" w:color="404040"/>
              <w:right w:val="single" w:sz="4" w:space="0" w:color="404040"/>
            </w:tcBorders>
            <w:shd w:val="clear" w:color="000000" w:fill="E6E6E6"/>
            <w:noWrap/>
            <w:vAlign w:val="center"/>
          </w:tcPr>
          <w:p w:rsidR="00DA7DF6" w:rsidRPr="00F62B08" w:rsidRDefault="002C56C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$138,000</w:t>
            </w:r>
          </w:p>
        </w:tc>
      </w:tr>
      <w:tr w:rsidR="00DA7DF6" w:rsidRPr="00F62B08" w:rsidTr="009D6419">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Employee Payroll Taxes and Benefits</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2C56C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12</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w:t>
            </w:r>
            <w:r w:rsidR="005C6EDD" w:rsidRPr="00F62B08">
              <w:rPr>
                <w:rFonts w:asciiTheme="minorHAnsi" w:hAnsiTheme="minorHAnsi" w:cstheme="minorHAnsi"/>
                <w:color w:val="2F2F2F"/>
                <w:sz w:val="18"/>
                <w:szCs w:val="18"/>
              </w:rPr>
              <w:t>4,500</w:t>
            </w:r>
          </w:p>
        </w:tc>
        <w:tc>
          <w:tcPr>
            <w:tcW w:w="2279" w:type="dxa"/>
            <w:tcBorders>
              <w:top w:val="nil"/>
              <w:left w:val="nil"/>
              <w:bottom w:val="single" w:sz="4" w:space="0" w:color="404040"/>
              <w:right w:val="single" w:sz="4" w:space="0" w:color="404040"/>
            </w:tcBorders>
            <w:shd w:val="clear" w:color="000000" w:fill="E6E6E6"/>
            <w:noWrap/>
            <w:vAlign w:val="center"/>
          </w:tcPr>
          <w:p w:rsidR="00DA7DF6" w:rsidRPr="00F62B08" w:rsidRDefault="009D641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$2,000</w:t>
            </w:r>
          </w:p>
        </w:tc>
        <w:tc>
          <w:tcPr>
            <w:tcW w:w="1757" w:type="dxa"/>
            <w:tcBorders>
              <w:top w:val="nil"/>
              <w:left w:val="nil"/>
              <w:bottom w:val="single" w:sz="4" w:space="0" w:color="404040"/>
              <w:right w:val="single" w:sz="4" w:space="0" w:color="404040"/>
            </w:tcBorders>
            <w:shd w:val="clear" w:color="000000" w:fill="E6E6E6"/>
            <w:noWrap/>
            <w:vAlign w:val="center"/>
          </w:tcPr>
          <w:p w:rsidR="00DA7DF6" w:rsidRPr="00F62B08" w:rsidRDefault="002C56C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$54,000</w:t>
            </w:r>
          </w:p>
        </w:tc>
      </w:tr>
      <w:tr w:rsidR="00DA7DF6" w:rsidRPr="00F62B08" w:rsidTr="009D6419">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Rent/Lease Payments/Utilities</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2C56C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12</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w:t>
            </w:r>
            <w:r w:rsidR="005C6EDD" w:rsidRPr="00F62B08">
              <w:rPr>
                <w:rFonts w:asciiTheme="minorHAnsi" w:hAnsiTheme="minorHAnsi" w:cstheme="minorHAnsi"/>
                <w:color w:val="2F2F2F"/>
                <w:sz w:val="18"/>
                <w:szCs w:val="18"/>
              </w:rPr>
              <w:t>1</w:t>
            </w:r>
            <w:r w:rsidR="002C56C9" w:rsidRPr="00F62B08">
              <w:rPr>
                <w:rFonts w:asciiTheme="minorHAnsi" w:hAnsiTheme="minorHAnsi" w:cstheme="minorHAnsi"/>
                <w:color w:val="2F2F2F"/>
                <w:sz w:val="18"/>
                <w:szCs w:val="18"/>
              </w:rPr>
              <w:t>,</w:t>
            </w:r>
            <w:r w:rsidR="005C6EDD" w:rsidRPr="00F62B08">
              <w:rPr>
                <w:rFonts w:asciiTheme="minorHAnsi" w:hAnsiTheme="minorHAnsi" w:cstheme="minorHAnsi"/>
                <w:color w:val="2F2F2F"/>
                <w:sz w:val="18"/>
                <w:szCs w:val="18"/>
              </w:rPr>
              <w:t>580</w:t>
            </w:r>
          </w:p>
        </w:tc>
        <w:tc>
          <w:tcPr>
            <w:tcW w:w="2279" w:type="dxa"/>
            <w:tcBorders>
              <w:top w:val="nil"/>
              <w:left w:val="nil"/>
              <w:bottom w:val="single" w:sz="4" w:space="0" w:color="404040"/>
              <w:right w:val="single" w:sz="4" w:space="0" w:color="404040"/>
            </w:tcBorders>
            <w:shd w:val="clear" w:color="000000" w:fill="E6E6E6"/>
            <w:noWrap/>
            <w:vAlign w:val="center"/>
          </w:tcPr>
          <w:p w:rsidR="00DA7DF6" w:rsidRPr="00F62B08" w:rsidRDefault="002C56C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$3,160</w:t>
            </w:r>
          </w:p>
        </w:tc>
        <w:tc>
          <w:tcPr>
            <w:tcW w:w="1757" w:type="dxa"/>
            <w:tcBorders>
              <w:top w:val="nil"/>
              <w:left w:val="nil"/>
              <w:bottom w:val="single" w:sz="4" w:space="0" w:color="404040"/>
              <w:right w:val="single" w:sz="4" w:space="0" w:color="404040"/>
            </w:tcBorders>
            <w:shd w:val="clear" w:color="000000" w:fill="E6E6E6"/>
            <w:noWrap/>
            <w:vAlign w:val="center"/>
          </w:tcPr>
          <w:p w:rsidR="00DA7DF6" w:rsidRPr="00F62B08" w:rsidRDefault="002C56C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$4,740</w:t>
            </w:r>
          </w:p>
        </w:tc>
      </w:tr>
      <w:tr w:rsidR="00DA7DF6" w:rsidRPr="00F62B08" w:rsidTr="009D6419">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Postage/Shipping</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1</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$25</w:t>
            </w:r>
          </w:p>
        </w:tc>
        <w:tc>
          <w:tcPr>
            <w:tcW w:w="2279" w:type="dxa"/>
            <w:tcBorders>
              <w:top w:val="nil"/>
              <w:left w:val="nil"/>
              <w:bottom w:val="single" w:sz="4" w:space="0" w:color="404040"/>
              <w:right w:val="single" w:sz="4" w:space="0" w:color="404040"/>
            </w:tcBorders>
            <w:shd w:val="clear" w:color="000000" w:fill="E6E6E6"/>
            <w:noWrap/>
            <w:vAlign w:val="center"/>
          </w:tcPr>
          <w:p w:rsidR="00DA7DF6" w:rsidRPr="00F62B08" w:rsidRDefault="002C56C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$0</w:t>
            </w:r>
          </w:p>
        </w:tc>
        <w:tc>
          <w:tcPr>
            <w:tcW w:w="1757" w:type="dxa"/>
            <w:tcBorders>
              <w:top w:val="nil"/>
              <w:left w:val="nil"/>
              <w:bottom w:val="single" w:sz="4" w:space="0" w:color="404040"/>
              <w:right w:val="single" w:sz="4" w:space="0" w:color="404040"/>
            </w:tcBorders>
            <w:shd w:val="clear" w:color="000000" w:fill="E6E6E6"/>
            <w:noWrap/>
            <w:vAlign w:val="center"/>
          </w:tcPr>
          <w:p w:rsidR="00DA7DF6" w:rsidRPr="00F62B08" w:rsidRDefault="002C56C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$25</w:t>
            </w:r>
          </w:p>
        </w:tc>
      </w:tr>
      <w:tr w:rsidR="00DA7DF6" w:rsidRPr="00F62B08" w:rsidTr="009D6419">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Communication/Telephone</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9D641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12</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$70</w:t>
            </w:r>
          </w:p>
        </w:tc>
        <w:tc>
          <w:tcPr>
            <w:tcW w:w="2279" w:type="dxa"/>
            <w:tcBorders>
              <w:top w:val="nil"/>
              <w:left w:val="nil"/>
              <w:bottom w:val="single" w:sz="4" w:space="0" w:color="404040"/>
              <w:right w:val="single" w:sz="4" w:space="0" w:color="404040"/>
            </w:tcBorders>
            <w:shd w:val="clear" w:color="000000" w:fill="E6E6E6"/>
            <w:noWrap/>
            <w:vAlign w:val="center"/>
          </w:tcPr>
          <w:p w:rsidR="00DA7DF6" w:rsidRPr="00F62B08" w:rsidRDefault="002C56C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$0</w:t>
            </w:r>
          </w:p>
        </w:tc>
        <w:tc>
          <w:tcPr>
            <w:tcW w:w="1757" w:type="dxa"/>
            <w:tcBorders>
              <w:top w:val="nil"/>
              <w:left w:val="nil"/>
              <w:bottom w:val="single" w:sz="4" w:space="0" w:color="404040"/>
              <w:right w:val="single" w:sz="4" w:space="0" w:color="404040"/>
            </w:tcBorders>
            <w:shd w:val="clear" w:color="000000" w:fill="E6E6E6"/>
            <w:noWrap/>
            <w:vAlign w:val="center"/>
          </w:tcPr>
          <w:p w:rsidR="00DA7DF6" w:rsidRPr="00F62B08" w:rsidRDefault="002C56C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$840</w:t>
            </w:r>
          </w:p>
        </w:tc>
      </w:tr>
      <w:tr w:rsidR="00DA7DF6" w:rsidRPr="00F62B08" w:rsidTr="00DA7DF6">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Computer Equipment</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 </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$0</w:t>
            </w:r>
          </w:p>
        </w:tc>
        <w:tc>
          <w:tcPr>
            <w:tcW w:w="227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$1,500</w:t>
            </w:r>
          </w:p>
        </w:tc>
        <w:tc>
          <w:tcPr>
            <w:tcW w:w="1757"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$1,500</w:t>
            </w:r>
          </w:p>
        </w:tc>
      </w:tr>
      <w:tr w:rsidR="00DA7DF6" w:rsidRPr="00F62B08" w:rsidTr="00DA7DF6">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Computer Software</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 </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$0</w:t>
            </w:r>
          </w:p>
        </w:tc>
        <w:tc>
          <w:tcPr>
            <w:tcW w:w="227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$300</w:t>
            </w:r>
          </w:p>
        </w:tc>
        <w:tc>
          <w:tcPr>
            <w:tcW w:w="1757"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$300</w:t>
            </w:r>
          </w:p>
        </w:tc>
      </w:tr>
      <w:tr w:rsidR="00DA7DF6" w:rsidRPr="00F62B08" w:rsidTr="00DA7DF6">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Insurance</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 </w:t>
            </w:r>
            <w:r w:rsidR="002C56C9" w:rsidRPr="00F62B08">
              <w:rPr>
                <w:rFonts w:asciiTheme="minorHAnsi" w:hAnsiTheme="minorHAnsi" w:cstheme="minorHAnsi"/>
                <w:color w:val="2F2F2F"/>
                <w:sz w:val="18"/>
                <w:szCs w:val="18"/>
              </w:rPr>
              <w:t>12</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w:t>
            </w:r>
            <w:r w:rsidR="002C56C9" w:rsidRPr="00F62B08">
              <w:rPr>
                <w:rFonts w:asciiTheme="minorHAnsi" w:hAnsiTheme="minorHAnsi" w:cstheme="minorHAnsi"/>
                <w:color w:val="2F2F2F"/>
                <w:sz w:val="18"/>
                <w:szCs w:val="18"/>
              </w:rPr>
              <w:t>100</w:t>
            </w:r>
          </w:p>
        </w:tc>
        <w:tc>
          <w:tcPr>
            <w:tcW w:w="227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$0</w:t>
            </w:r>
          </w:p>
        </w:tc>
        <w:tc>
          <w:tcPr>
            <w:tcW w:w="1757"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w:t>
            </w:r>
            <w:r w:rsidR="002C56C9" w:rsidRPr="00F62B08">
              <w:rPr>
                <w:rFonts w:asciiTheme="minorHAnsi" w:hAnsiTheme="minorHAnsi" w:cstheme="minorHAnsi"/>
                <w:color w:val="2F2F2F"/>
                <w:sz w:val="18"/>
                <w:szCs w:val="18"/>
              </w:rPr>
              <w:t>1,200</w:t>
            </w:r>
          </w:p>
        </w:tc>
      </w:tr>
      <w:tr w:rsidR="00DA7DF6" w:rsidRPr="00F62B08" w:rsidTr="00DA7DF6">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Supplies</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 </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$0</w:t>
            </w:r>
          </w:p>
        </w:tc>
        <w:tc>
          <w:tcPr>
            <w:tcW w:w="227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$0</w:t>
            </w:r>
          </w:p>
        </w:tc>
        <w:tc>
          <w:tcPr>
            <w:tcW w:w="1757"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$0</w:t>
            </w:r>
          </w:p>
        </w:tc>
      </w:tr>
      <w:tr w:rsidR="00DA7DF6" w:rsidRPr="00F62B08" w:rsidTr="00DA7DF6">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Travel &amp; Entertainment</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 </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$0</w:t>
            </w:r>
          </w:p>
        </w:tc>
        <w:tc>
          <w:tcPr>
            <w:tcW w:w="227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w:t>
            </w:r>
            <w:r w:rsidR="003801DB" w:rsidRPr="00F62B08">
              <w:rPr>
                <w:rFonts w:asciiTheme="minorHAnsi" w:hAnsiTheme="minorHAnsi" w:cstheme="minorHAnsi"/>
                <w:color w:val="2F2F2F"/>
                <w:sz w:val="18"/>
                <w:szCs w:val="18"/>
              </w:rPr>
              <w:t>1,825</w:t>
            </w:r>
          </w:p>
        </w:tc>
        <w:tc>
          <w:tcPr>
            <w:tcW w:w="1757"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3801DB"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$1,825</w:t>
            </w:r>
          </w:p>
        </w:tc>
      </w:tr>
      <w:tr w:rsidR="00DA7DF6" w:rsidRPr="00F62B08" w:rsidTr="00DA7DF6">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Equipment</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 </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w:t>
            </w:r>
            <w:r w:rsidR="005C6EDD" w:rsidRPr="00F62B08">
              <w:rPr>
                <w:rFonts w:asciiTheme="minorHAnsi" w:hAnsiTheme="minorHAnsi" w:cstheme="minorHAnsi"/>
                <w:color w:val="2F2F2F"/>
                <w:sz w:val="18"/>
                <w:szCs w:val="18"/>
              </w:rPr>
              <w:t>0</w:t>
            </w:r>
          </w:p>
        </w:tc>
        <w:tc>
          <w:tcPr>
            <w:tcW w:w="227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5C6EDD"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US</w:t>
            </w:r>
            <w:r w:rsidR="00DA7DF6" w:rsidRPr="00F62B08">
              <w:rPr>
                <w:rFonts w:asciiTheme="minorHAnsi" w:hAnsiTheme="minorHAnsi" w:cstheme="minorHAnsi"/>
                <w:color w:val="2F2F2F"/>
                <w:sz w:val="18"/>
                <w:szCs w:val="18"/>
              </w:rPr>
              <w:t>$</w:t>
            </w:r>
            <w:r w:rsidRPr="00F62B08">
              <w:rPr>
                <w:rFonts w:asciiTheme="minorHAnsi" w:hAnsiTheme="minorHAnsi" w:cstheme="minorHAnsi"/>
                <w:color w:val="2F2F2F"/>
                <w:sz w:val="18"/>
                <w:szCs w:val="18"/>
              </w:rPr>
              <w:t>7</w:t>
            </w:r>
            <w:r w:rsidR="00DA7DF6" w:rsidRPr="00F62B08">
              <w:rPr>
                <w:rFonts w:asciiTheme="minorHAnsi" w:hAnsiTheme="minorHAnsi" w:cstheme="minorHAnsi"/>
                <w:color w:val="2F2F2F"/>
                <w:sz w:val="18"/>
                <w:szCs w:val="18"/>
              </w:rPr>
              <w:t>,</w:t>
            </w:r>
            <w:r w:rsidRPr="00F62B08">
              <w:rPr>
                <w:rFonts w:asciiTheme="minorHAnsi" w:hAnsiTheme="minorHAnsi" w:cstheme="minorHAnsi"/>
                <w:color w:val="2F2F2F"/>
                <w:sz w:val="18"/>
                <w:szCs w:val="18"/>
              </w:rPr>
              <w:t>2</w:t>
            </w:r>
            <w:r w:rsidR="00DA7DF6" w:rsidRPr="00F62B08">
              <w:rPr>
                <w:rFonts w:asciiTheme="minorHAnsi" w:hAnsiTheme="minorHAnsi" w:cstheme="minorHAnsi"/>
                <w:color w:val="2F2F2F"/>
                <w:sz w:val="18"/>
                <w:szCs w:val="18"/>
              </w:rPr>
              <w:t>00</w:t>
            </w:r>
          </w:p>
        </w:tc>
        <w:tc>
          <w:tcPr>
            <w:tcW w:w="1757"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$5,000</w:t>
            </w:r>
          </w:p>
        </w:tc>
      </w:tr>
      <w:tr w:rsidR="00DA7DF6" w:rsidRPr="00F62B08" w:rsidTr="00DA7DF6">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Furniture &amp; Fixtures</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 </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$0</w:t>
            </w:r>
          </w:p>
        </w:tc>
        <w:tc>
          <w:tcPr>
            <w:tcW w:w="227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w:t>
            </w:r>
            <w:r w:rsidR="002C56C9" w:rsidRPr="00F62B08">
              <w:rPr>
                <w:rFonts w:asciiTheme="minorHAnsi" w:hAnsiTheme="minorHAnsi" w:cstheme="minorHAnsi"/>
                <w:color w:val="2F2F2F"/>
                <w:sz w:val="18"/>
                <w:szCs w:val="18"/>
              </w:rPr>
              <w:t>2,000</w:t>
            </w:r>
          </w:p>
        </w:tc>
        <w:tc>
          <w:tcPr>
            <w:tcW w:w="1757"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w:t>
            </w:r>
            <w:r w:rsidR="002C56C9" w:rsidRPr="00F62B08">
              <w:rPr>
                <w:rFonts w:asciiTheme="minorHAnsi" w:hAnsiTheme="minorHAnsi" w:cstheme="minorHAnsi"/>
                <w:color w:val="2F2F2F"/>
                <w:sz w:val="18"/>
                <w:szCs w:val="18"/>
              </w:rPr>
              <w:t>2,000</w:t>
            </w:r>
          </w:p>
        </w:tc>
      </w:tr>
      <w:tr w:rsidR="00DA7DF6" w:rsidRPr="00F62B08" w:rsidTr="00DA7DF6">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Business Licenses/Permits/Fees</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 </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w:t>
            </w:r>
            <w:r w:rsidR="002C56C9" w:rsidRPr="00F62B08">
              <w:rPr>
                <w:rFonts w:asciiTheme="minorHAnsi" w:hAnsiTheme="minorHAnsi" w:cstheme="minorHAnsi"/>
                <w:color w:val="2F2F2F"/>
                <w:sz w:val="18"/>
                <w:szCs w:val="18"/>
              </w:rPr>
              <w:t>0</w:t>
            </w:r>
          </w:p>
        </w:tc>
        <w:tc>
          <w:tcPr>
            <w:tcW w:w="227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2C56C9"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$250</w:t>
            </w:r>
          </w:p>
        </w:tc>
        <w:tc>
          <w:tcPr>
            <w:tcW w:w="1757"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w:t>
            </w:r>
            <w:r w:rsidR="002C56C9" w:rsidRPr="00F62B08">
              <w:rPr>
                <w:rFonts w:asciiTheme="minorHAnsi" w:hAnsiTheme="minorHAnsi" w:cstheme="minorHAnsi"/>
                <w:color w:val="2F2F2F"/>
                <w:sz w:val="18"/>
                <w:szCs w:val="18"/>
              </w:rPr>
              <w:t>250</w:t>
            </w:r>
          </w:p>
        </w:tc>
      </w:tr>
      <w:tr w:rsidR="00DA7DF6" w:rsidRPr="00F62B08" w:rsidTr="00DA7DF6">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Professional Services - Legal, Accounting</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 </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$0</w:t>
            </w:r>
          </w:p>
        </w:tc>
        <w:tc>
          <w:tcPr>
            <w:tcW w:w="227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$1,500</w:t>
            </w:r>
          </w:p>
        </w:tc>
        <w:tc>
          <w:tcPr>
            <w:tcW w:w="1757"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$1,500</w:t>
            </w:r>
          </w:p>
        </w:tc>
      </w:tr>
      <w:tr w:rsidR="00DA7DF6" w:rsidRPr="00F62B08" w:rsidTr="00DA7DF6">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Cash-On-Hand (Working Capital)</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 </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$0</w:t>
            </w:r>
          </w:p>
        </w:tc>
        <w:tc>
          <w:tcPr>
            <w:tcW w:w="227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$4,000</w:t>
            </w:r>
          </w:p>
        </w:tc>
        <w:tc>
          <w:tcPr>
            <w:tcW w:w="1757"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$4,000</w:t>
            </w:r>
          </w:p>
        </w:tc>
      </w:tr>
      <w:tr w:rsidR="00DA7DF6" w:rsidRPr="00F62B08" w:rsidTr="00DA7DF6">
        <w:trPr>
          <w:trHeight w:val="321"/>
        </w:trPr>
        <w:tc>
          <w:tcPr>
            <w:tcW w:w="558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18"/>
              </w:rPr>
            </w:pPr>
            <w:r w:rsidRPr="00F62B08">
              <w:rPr>
                <w:rFonts w:asciiTheme="minorHAnsi" w:hAnsiTheme="minorHAnsi" w:cstheme="minorHAnsi"/>
                <w:b/>
                <w:bCs/>
                <w:color w:val="2F2F2F"/>
                <w:sz w:val="18"/>
                <w:szCs w:val="18"/>
              </w:rPr>
              <w:t>Miscellaneous</w:t>
            </w:r>
          </w:p>
        </w:tc>
        <w:tc>
          <w:tcPr>
            <w:tcW w:w="1326"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 </w:t>
            </w:r>
          </w:p>
        </w:tc>
        <w:tc>
          <w:tcPr>
            <w:tcW w:w="2115"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$0</w:t>
            </w:r>
          </w:p>
        </w:tc>
        <w:tc>
          <w:tcPr>
            <w:tcW w:w="227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$1,000</w:t>
            </w:r>
          </w:p>
        </w:tc>
        <w:tc>
          <w:tcPr>
            <w:tcW w:w="1757"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8"/>
                <w:szCs w:val="18"/>
              </w:rPr>
            </w:pPr>
            <w:r w:rsidRPr="00F62B08">
              <w:rPr>
                <w:rFonts w:asciiTheme="minorHAnsi" w:hAnsiTheme="minorHAnsi" w:cstheme="minorHAnsi"/>
                <w:color w:val="2F2F2F"/>
                <w:sz w:val="18"/>
                <w:szCs w:val="18"/>
              </w:rPr>
              <w:t>$1,000</w:t>
            </w:r>
          </w:p>
        </w:tc>
      </w:tr>
      <w:tr w:rsidR="00DA7DF6" w:rsidRPr="00F62B08" w:rsidTr="00DA7DF6">
        <w:trPr>
          <w:trHeight w:val="20"/>
        </w:trPr>
        <w:tc>
          <w:tcPr>
            <w:tcW w:w="5583" w:type="dxa"/>
            <w:tcBorders>
              <w:top w:val="nil"/>
              <w:left w:val="single" w:sz="4" w:space="0" w:color="404040"/>
              <w:bottom w:val="single" w:sz="4" w:space="0" w:color="404040"/>
              <w:right w:val="single" w:sz="4" w:space="0" w:color="404040"/>
            </w:tcBorders>
            <w:shd w:val="clear" w:color="000000" w:fill="D83B01"/>
            <w:vAlign w:val="center"/>
            <w:hideMark/>
          </w:tcPr>
          <w:p w:rsidR="00DA7DF6" w:rsidRPr="00F62B08" w:rsidRDefault="00DA7DF6" w:rsidP="00DA7DF6">
            <w:pPr>
              <w:rPr>
                <w:rFonts w:asciiTheme="minorHAnsi" w:hAnsiTheme="minorHAnsi" w:cstheme="minorHAnsi"/>
                <w:b/>
                <w:bCs/>
                <w:color w:val="F2F2F2"/>
                <w:sz w:val="20"/>
                <w:szCs w:val="20"/>
              </w:rPr>
            </w:pPr>
            <w:r w:rsidRPr="00F62B08">
              <w:rPr>
                <w:rFonts w:asciiTheme="minorHAnsi" w:hAnsiTheme="minorHAnsi" w:cstheme="minorHAnsi"/>
                <w:b/>
                <w:bCs/>
                <w:color w:val="F2F2F2"/>
                <w:sz w:val="20"/>
                <w:szCs w:val="20"/>
              </w:rPr>
              <w:t>ESTIMATED START-UP BUDGET</w:t>
            </w:r>
          </w:p>
        </w:tc>
        <w:tc>
          <w:tcPr>
            <w:tcW w:w="1326" w:type="dxa"/>
            <w:tcBorders>
              <w:top w:val="nil"/>
              <w:left w:val="nil"/>
              <w:bottom w:val="single" w:sz="4" w:space="0" w:color="404040"/>
              <w:right w:val="single" w:sz="4" w:space="0" w:color="404040"/>
            </w:tcBorders>
            <w:shd w:val="clear" w:color="000000" w:fill="D83B01"/>
            <w:noWrap/>
            <w:vAlign w:val="center"/>
            <w:hideMark/>
          </w:tcPr>
          <w:p w:rsidR="00DA7DF6" w:rsidRPr="00F62B08" w:rsidRDefault="00DA7DF6" w:rsidP="00DA7DF6">
            <w:pPr>
              <w:jc w:val="center"/>
              <w:rPr>
                <w:rFonts w:asciiTheme="minorHAnsi" w:hAnsiTheme="minorHAnsi" w:cstheme="minorHAnsi"/>
                <w:b/>
                <w:bCs/>
                <w:color w:val="F2F2F2"/>
                <w:sz w:val="20"/>
                <w:szCs w:val="20"/>
              </w:rPr>
            </w:pPr>
            <w:r w:rsidRPr="00F62B08">
              <w:rPr>
                <w:rFonts w:asciiTheme="minorHAnsi" w:hAnsiTheme="minorHAnsi" w:cstheme="minorHAnsi"/>
                <w:b/>
                <w:bCs/>
                <w:color w:val="F2F2F2"/>
                <w:sz w:val="20"/>
                <w:szCs w:val="20"/>
              </w:rPr>
              <w:t> </w:t>
            </w:r>
          </w:p>
        </w:tc>
        <w:tc>
          <w:tcPr>
            <w:tcW w:w="2115" w:type="dxa"/>
            <w:tcBorders>
              <w:top w:val="nil"/>
              <w:left w:val="nil"/>
              <w:bottom w:val="single" w:sz="4" w:space="0" w:color="404040"/>
              <w:right w:val="single" w:sz="4" w:space="0" w:color="404040"/>
            </w:tcBorders>
            <w:shd w:val="clear" w:color="000000" w:fill="D83B01"/>
            <w:noWrap/>
            <w:vAlign w:val="center"/>
            <w:hideMark/>
          </w:tcPr>
          <w:p w:rsidR="00DA7DF6" w:rsidRPr="00F62B08" w:rsidRDefault="00DA7DF6" w:rsidP="00DA7DF6">
            <w:pPr>
              <w:jc w:val="center"/>
              <w:rPr>
                <w:rFonts w:asciiTheme="minorHAnsi" w:hAnsiTheme="minorHAnsi" w:cstheme="minorHAnsi"/>
                <w:b/>
                <w:bCs/>
                <w:color w:val="F2F2F2"/>
                <w:sz w:val="20"/>
                <w:szCs w:val="20"/>
              </w:rPr>
            </w:pPr>
            <w:r w:rsidRPr="00F62B08">
              <w:rPr>
                <w:rFonts w:asciiTheme="minorHAnsi" w:hAnsiTheme="minorHAnsi" w:cstheme="minorHAnsi"/>
                <w:b/>
                <w:bCs/>
                <w:color w:val="F2F2F2"/>
                <w:sz w:val="20"/>
                <w:szCs w:val="20"/>
              </w:rPr>
              <w:t> </w:t>
            </w:r>
          </w:p>
        </w:tc>
        <w:tc>
          <w:tcPr>
            <w:tcW w:w="2279" w:type="dxa"/>
            <w:tcBorders>
              <w:top w:val="nil"/>
              <w:left w:val="nil"/>
              <w:bottom w:val="single" w:sz="4" w:space="0" w:color="404040"/>
              <w:right w:val="single" w:sz="4" w:space="0" w:color="404040"/>
            </w:tcBorders>
            <w:shd w:val="clear" w:color="000000" w:fill="D83B01"/>
            <w:noWrap/>
            <w:vAlign w:val="center"/>
            <w:hideMark/>
          </w:tcPr>
          <w:p w:rsidR="00DA7DF6" w:rsidRPr="00F62B08" w:rsidRDefault="00DA7DF6" w:rsidP="00DA7DF6">
            <w:pPr>
              <w:jc w:val="center"/>
              <w:rPr>
                <w:rFonts w:asciiTheme="minorHAnsi" w:hAnsiTheme="minorHAnsi" w:cstheme="minorHAnsi"/>
                <w:b/>
                <w:bCs/>
                <w:color w:val="F2F2F2"/>
                <w:sz w:val="20"/>
                <w:szCs w:val="20"/>
              </w:rPr>
            </w:pPr>
            <w:r w:rsidRPr="00F62B08">
              <w:rPr>
                <w:rFonts w:asciiTheme="minorHAnsi" w:hAnsiTheme="minorHAnsi" w:cstheme="minorHAnsi"/>
                <w:b/>
                <w:bCs/>
                <w:color w:val="F2F2F2"/>
                <w:sz w:val="20"/>
                <w:szCs w:val="20"/>
              </w:rPr>
              <w:t> </w:t>
            </w:r>
          </w:p>
        </w:tc>
        <w:tc>
          <w:tcPr>
            <w:tcW w:w="1757" w:type="dxa"/>
            <w:tcBorders>
              <w:top w:val="nil"/>
              <w:left w:val="nil"/>
              <w:bottom w:val="single" w:sz="4" w:space="0" w:color="404040"/>
              <w:right w:val="single" w:sz="4" w:space="0" w:color="404040"/>
            </w:tcBorders>
            <w:shd w:val="clear" w:color="000000" w:fill="D83B01"/>
            <w:noWrap/>
            <w:vAlign w:val="center"/>
            <w:hideMark/>
          </w:tcPr>
          <w:p w:rsidR="00DA7DF6" w:rsidRPr="00F62B08" w:rsidRDefault="00DA7DF6" w:rsidP="00DA7DF6">
            <w:pPr>
              <w:jc w:val="center"/>
              <w:rPr>
                <w:rFonts w:asciiTheme="minorHAnsi" w:hAnsiTheme="minorHAnsi" w:cstheme="minorHAnsi"/>
                <w:b/>
                <w:bCs/>
                <w:color w:val="F2F2F2"/>
                <w:sz w:val="20"/>
                <w:szCs w:val="20"/>
              </w:rPr>
            </w:pPr>
            <w:r w:rsidRPr="00F62B08">
              <w:rPr>
                <w:rFonts w:asciiTheme="minorHAnsi" w:hAnsiTheme="minorHAnsi" w:cstheme="minorHAnsi"/>
                <w:b/>
                <w:bCs/>
                <w:color w:val="F2F2F2"/>
                <w:sz w:val="20"/>
                <w:szCs w:val="20"/>
              </w:rPr>
              <w:t>$</w:t>
            </w:r>
            <w:r w:rsidR="002C56C9" w:rsidRPr="00F62B08">
              <w:rPr>
                <w:rFonts w:asciiTheme="minorHAnsi" w:hAnsiTheme="minorHAnsi" w:cstheme="minorHAnsi"/>
                <w:b/>
                <w:bCs/>
                <w:color w:val="F2F2F2"/>
                <w:sz w:val="20"/>
                <w:szCs w:val="20"/>
              </w:rPr>
              <w:t>257,755</w:t>
            </w:r>
          </w:p>
        </w:tc>
      </w:tr>
    </w:tbl>
    <w:p w:rsidR="00DA7DF6" w:rsidRPr="00F62B08" w:rsidRDefault="00623E77" w:rsidP="00E600C9">
      <w:pPr>
        <w:rPr>
          <w:rFonts w:asciiTheme="minorHAnsi" w:hAnsiTheme="minorHAnsi" w:cstheme="minorHAnsi"/>
        </w:rPr>
      </w:pPr>
      <w:r w:rsidRPr="00F62B08">
        <w:rPr>
          <w:rFonts w:asciiTheme="minorHAnsi" w:hAnsiTheme="minorHAnsi" w:cstheme="minorHAnsi"/>
          <w:noProof/>
        </w:rPr>
        <mc:AlternateContent>
          <mc:Choice Requires="wpg">
            <w:drawing>
              <wp:anchor distT="0" distB="0" distL="114300" distR="114300" simplePos="0" relativeHeight="251685888" behindDoc="0" locked="0" layoutInCell="1" allowOverlap="1" wp14:anchorId="418042A2" wp14:editId="70891EBC">
                <wp:simplePos x="0" y="0"/>
                <wp:positionH relativeFrom="margin">
                  <wp:align>right</wp:align>
                </wp:positionH>
                <wp:positionV relativeFrom="paragraph">
                  <wp:posOffset>6400800</wp:posOffset>
                </wp:positionV>
                <wp:extent cx="8229600" cy="208280"/>
                <wp:effectExtent l="0" t="0" r="0" b="1270"/>
                <wp:wrapNone/>
                <wp:docPr id="279" name="Group 279"/>
                <wp:cNvGraphicFramePr/>
                <a:graphic xmlns:a="http://schemas.openxmlformats.org/drawingml/2006/main">
                  <a:graphicData uri="http://schemas.microsoft.com/office/word/2010/wordprocessingGroup">
                    <wpg:wgp>
                      <wpg:cNvGrpSpPr/>
                      <wpg:grpSpPr>
                        <a:xfrm>
                          <a:off x="0" y="0"/>
                          <a:ext cx="8229600" cy="208280"/>
                          <a:chOff x="0" y="0"/>
                          <a:chExt cx="5935752" cy="208740"/>
                        </a:xfrm>
                      </wpg:grpSpPr>
                      <wpg:grpSp>
                        <wpg:cNvPr id="280" name="Group 280"/>
                        <wpg:cNvGrpSpPr/>
                        <wpg:grpSpPr>
                          <a:xfrm>
                            <a:off x="3182257" y="3628"/>
                            <a:ext cx="2753495" cy="205112"/>
                            <a:chOff x="3182257" y="3628"/>
                            <a:chExt cx="2753495" cy="205112"/>
                          </a:xfrm>
                        </wpg:grpSpPr>
                        <wps:wsp>
                          <wps:cNvPr id="281" name="Rectangle 281"/>
                          <wps:cNvSpPr/>
                          <wps:spPr>
                            <a:xfrm>
                              <a:off x="3280769" y="3628"/>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3182257" y="3635"/>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3" name="Group 283"/>
                        <wpg:cNvGrpSpPr/>
                        <wpg:grpSpPr>
                          <a:xfrm rot="10800000">
                            <a:off x="0" y="0"/>
                            <a:ext cx="2753495" cy="205112"/>
                            <a:chOff x="0" y="0"/>
                            <a:chExt cx="2753495" cy="205112"/>
                          </a:xfrm>
                        </wpg:grpSpPr>
                        <wps:wsp>
                          <wps:cNvPr id="284" name="Rectangle 284"/>
                          <wps:cNvSpPr/>
                          <wps:spPr>
                            <a:xfrm>
                              <a:off x="98512" y="0"/>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0" y="7"/>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C7A9BD7" id="Group 279" o:spid="_x0000_s1026" style="position:absolute;margin-left:596.8pt;margin-top:7in;width:9in;height:16.4pt;z-index:251685888;mso-position-horizontal:right;mso-position-horizontal-relative:margin;mso-width-relative:margin" coordsize="5935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">
                <v:group id="Group 280" o:spid="_x0000_s1027" style="position:absolute;left:31822;top:36;width:27535;height:2051" coordorigin="31822,36"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">
                  <v:rect id="Rectangle 281" o:spid="_x0000_s1028" style="position:absolute;left:32807;top:36;width:2655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" fillcolor="#d83b01" stroked="f" strokeweight="1pt"/>
                  <v:rect id="Rectangle 282" o:spid="_x0000_s1029" style="position:absolute;left:31822;top:36;width:554;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" fillcolor="#2f2f2f" stroked="f" strokeweight="1pt"/>
                </v:group>
                <v:group id="Group 283" o:spid="_x0000_s1030" style="position:absolute;width:27534;height:2051;rotation:180"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">
                  <v:rect id="Rectangle 284" o:spid="_x0000_s1031" style="position:absolute;left:985;width:26549;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" fillcolor="#d83b01" stroked="f" strokeweight="1pt"/>
                  <v:rect id="Rectangle 285" o:spid="_x0000_s1032" style="position:absolute;width:55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" fillcolor="#2f2f2f" stroked="f" strokeweight="1pt"/>
                </v:group>
                <w10:wrap anchorx="margin"/>
              </v:group>
            </w:pict>
          </mc:Fallback>
        </mc:AlternateContent>
      </w:r>
      <w:bookmarkStart w:id="1" w:name="RANGE!A1:E29"/>
    </w:p>
    <w:bookmarkEnd w:id="1"/>
    <w:p w:rsidR="002C56C9" w:rsidRPr="00F62B08" w:rsidRDefault="00680A69">
      <w:pPr>
        <w:spacing w:after="160" w:line="259" w:lineRule="auto"/>
        <w:rPr>
          <w:rFonts w:asciiTheme="minorHAnsi" w:eastAsiaTheme="minorHAnsi" w:hAnsiTheme="minorHAnsi" w:cstheme="minorHAnsi"/>
          <w:b/>
          <w:color w:val="D83B01"/>
          <w:sz w:val="22"/>
          <w:szCs w:val="22"/>
          <w:lang w:val="en-US" w:eastAsia="en-US"/>
        </w:rPr>
      </w:pPr>
      <w:r w:rsidRPr="00F62B08">
        <w:rPr>
          <w:rFonts w:asciiTheme="minorHAnsi" w:hAnsiTheme="minorHAnsi" w:cstheme="minorHAnsi"/>
          <w:noProof/>
        </w:rPr>
        <mc:AlternateContent>
          <mc:Choice Requires="wpg">
            <w:drawing>
              <wp:anchor distT="0" distB="0" distL="114300" distR="114300" simplePos="0" relativeHeight="251736064" behindDoc="0" locked="0" layoutInCell="1" allowOverlap="1" wp14:anchorId="3CD1A3EE" wp14:editId="518ABA2D">
                <wp:simplePos x="0" y="0"/>
                <wp:positionH relativeFrom="margin">
                  <wp:posOffset>0</wp:posOffset>
                </wp:positionH>
                <wp:positionV relativeFrom="paragraph">
                  <wp:posOffset>731520</wp:posOffset>
                </wp:positionV>
                <wp:extent cx="8229600" cy="208280"/>
                <wp:effectExtent l="0" t="0" r="0" b="1270"/>
                <wp:wrapNone/>
                <wp:docPr id="14" name="Group 14"/>
                <wp:cNvGraphicFramePr/>
                <a:graphic xmlns:a="http://schemas.openxmlformats.org/drawingml/2006/main">
                  <a:graphicData uri="http://schemas.microsoft.com/office/word/2010/wordprocessingGroup">
                    <wpg:wgp>
                      <wpg:cNvGrpSpPr/>
                      <wpg:grpSpPr>
                        <a:xfrm>
                          <a:off x="0" y="0"/>
                          <a:ext cx="8229600" cy="208280"/>
                          <a:chOff x="0" y="0"/>
                          <a:chExt cx="5935752" cy="208740"/>
                        </a:xfrm>
                      </wpg:grpSpPr>
                      <wpg:grpSp>
                        <wpg:cNvPr id="15" name="Group 15"/>
                        <wpg:cNvGrpSpPr/>
                        <wpg:grpSpPr>
                          <a:xfrm>
                            <a:off x="3182257" y="3628"/>
                            <a:ext cx="2753495" cy="205112"/>
                            <a:chOff x="3182257" y="3628"/>
                            <a:chExt cx="2753495" cy="205112"/>
                          </a:xfrm>
                        </wpg:grpSpPr>
                        <wps:wsp>
                          <wps:cNvPr id="22" name="Rectangle 22"/>
                          <wps:cNvSpPr/>
                          <wps:spPr>
                            <a:xfrm>
                              <a:off x="3280769" y="3628"/>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182257" y="3635"/>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 name="Group 24"/>
                        <wpg:cNvGrpSpPr/>
                        <wpg:grpSpPr>
                          <a:xfrm rot="10800000">
                            <a:off x="0" y="0"/>
                            <a:ext cx="2753495" cy="205112"/>
                            <a:chOff x="0" y="0"/>
                            <a:chExt cx="2753495" cy="205112"/>
                          </a:xfrm>
                        </wpg:grpSpPr>
                        <wps:wsp>
                          <wps:cNvPr id="29" name="Rectangle 29"/>
                          <wps:cNvSpPr/>
                          <wps:spPr>
                            <a:xfrm>
                              <a:off x="98512" y="0"/>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7"/>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18DD848" id="Group 14" o:spid="_x0000_s1026" style="position:absolute;margin-left:0;margin-top:57.6pt;width:9in;height:16.4pt;z-index:251736064;mso-position-horizontal-relative:margin;mso-width-relative:margin" coordsize="5935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">
                <v:group id="Group 15" o:spid="_x0000_s1027" style="position:absolute;left:31822;top:36;width:27535;height:2051" coordorigin="31822,36"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">
                  <v:rect id="Rectangle 22" o:spid="_x0000_s1028" style="position:absolute;left:32807;top:36;width:2655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" fillcolor="#d83b01" stroked="f" strokeweight="1pt"/>
                  <v:rect id="Rectangle 23" o:spid="_x0000_s1029" style="position:absolute;left:31822;top:36;width:554;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" fillcolor="#2f2f2f" stroked="f" strokeweight="1pt"/>
                </v:group>
                <v:group id="Group 24" o:spid="_x0000_s1030" style="position:absolute;width:27534;height:2051;rotation:180"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">
                  <v:rect id="Rectangle 29" o:spid="_x0000_s1031" style="position:absolute;left:985;width:26549;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" fillcolor="#d83b01" stroked="f" strokeweight="1pt"/>
                  <v:rect id="Rectangle 30" o:spid="_x0000_s1032" style="position:absolute;width:55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" fillcolor="#2f2f2f" stroked="f" strokeweight="1pt"/>
                </v:group>
                <w10:wrap anchorx="margin"/>
              </v:group>
            </w:pict>
          </mc:Fallback>
        </mc:AlternateContent>
      </w:r>
      <w:r w:rsidR="002C56C9" w:rsidRPr="00F62B08">
        <w:rPr>
          <w:rFonts w:asciiTheme="minorHAnsi" w:hAnsiTheme="minorHAnsi" w:cstheme="minorHAnsi"/>
          <w:b/>
          <w:color w:val="D83B01"/>
        </w:rPr>
        <w:br w:type="page"/>
      </w:r>
    </w:p>
    <w:p w:rsidR="00DA7DF6" w:rsidRPr="00F62B08" w:rsidRDefault="00F62B08" w:rsidP="00F62B08">
      <w:pPr>
        <w:spacing w:line="360" w:lineRule="auto"/>
        <w:jc w:val="both"/>
        <w:rPr>
          <w:rFonts w:asciiTheme="minorHAnsi" w:hAnsiTheme="minorHAnsi" w:cstheme="minorHAnsi"/>
        </w:rPr>
      </w:pPr>
      <w:bookmarkStart w:id="2" w:name="RANGE!A1:N34"/>
      <w:r w:rsidRPr="00F62B08">
        <w:rPr>
          <w:rFonts w:asciiTheme="minorHAnsi" w:hAnsiTheme="minorHAnsi" w:cstheme="minorHAnsi"/>
        </w:rPr>
        <w:lastRenderedPageBreak/>
        <w:t>Projected Profit and Loss</w:t>
      </w:r>
    </w:p>
    <w:tbl>
      <w:tblPr>
        <w:tblW w:w="12927" w:type="dxa"/>
        <w:tblLook w:val="04A0" w:firstRow="1" w:lastRow="0" w:firstColumn="1" w:lastColumn="0" w:noHBand="0" w:noVBand="1"/>
      </w:tblPr>
      <w:tblGrid>
        <w:gridCol w:w="1789"/>
        <w:gridCol w:w="844"/>
        <w:gridCol w:w="763"/>
        <w:gridCol w:w="763"/>
        <w:gridCol w:w="763"/>
        <w:gridCol w:w="744"/>
        <w:gridCol w:w="744"/>
        <w:gridCol w:w="744"/>
        <w:gridCol w:w="744"/>
        <w:gridCol w:w="759"/>
        <w:gridCol w:w="759"/>
        <w:gridCol w:w="744"/>
        <w:gridCol w:w="513"/>
        <w:gridCol w:w="512"/>
        <w:gridCol w:w="1742"/>
      </w:tblGrid>
      <w:tr w:rsidR="00DA7DF6" w:rsidRPr="00F62B08" w:rsidTr="00DA7DF6">
        <w:trPr>
          <w:divId w:val="1272130857"/>
          <w:trHeight w:val="20"/>
        </w:trPr>
        <w:tc>
          <w:tcPr>
            <w:tcW w:w="0" w:type="auto"/>
            <w:gridSpan w:val="15"/>
            <w:tcBorders>
              <w:top w:val="nil"/>
              <w:left w:val="single" w:sz="4" w:space="0" w:color="404040"/>
              <w:bottom w:val="nil"/>
              <w:right w:val="nil"/>
            </w:tcBorders>
            <w:shd w:val="clear" w:color="000000" w:fill="D83B01"/>
            <w:noWrap/>
            <w:vAlign w:val="center"/>
            <w:hideMark/>
          </w:tcPr>
          <w:p w:rsidR="00DA7DF6" w:rsidRPr="00F62B08" w:rsidRDefault="00DA7DF6" w:rsidP="00DA7DF6">
            <w:pPr>
              <w:rPr>
                <w:rFonts w:asciiTheme="minorHAnsi" w:hAnsiTheme="minorHAnsi" w:cstheme="minorHAnsi"/>
                <w:b/>
                <w:bCs/>
                <w:color w:val="F2F2F2"/>
                <w:sz w:val="20"/>
                <w:szCs w:val="20"/>
              </w:rPr>
            </w:pPr>
            <w:r w:rsidRPr="00F62B08">
              <w:rPr>
                <w:rFonts w:asciiTheme="minorHAnsi" w:hAnsiTheme="minorHAnsi" w:cstheme="minorHAnsi"/>
                <w:b/>
                <w:bCs/>
                <w:color w:val="F2F2F2"/>
                <w:sz w:val="20"/>
                <w:szCs w:val="20"/>
              </w:rPr>
              <w:t>START-UP COSTS</w:t>
            </w:r>
          </w:p>
        </w:tc>
      </w:tr>
      <w:tr w:rsidR="00DA7DF6" w:rsidRPr="00F62B08" w:rsidTr="00DA7DF6">
        <w:trPr>
          <w:divId w:val="1272130857"/>
          <w:trHeight w:val="145"/>
        </w:trPr>
        <w:tc>
          <w:tcPr>
            <w:tcW w:w="0" w:type="auto"/>
            <w:gridSpan w:val="13"/>
            <w:tcBorders>
              <w:top w:val="single" w:sz="4" w:space="0" w:color="404040"/>
              <w:left w:val="single" w:sz="4" w:space="0" w:color="404040"/>
              <w:bottom w:val="single" w:sz="4" w:space="0" w:color="404040"/>
              <w:right w:val="single" w:sz="4" w:space="0" w:color="404040"/>
            </w:tcBorders>
            <w:shd w:val="clear" w:color="000000" w:fill="E6E6E6"/>
            <w:noWrap/>
            <w:vAlign w:val="center"/>
            <w:hideMark/>
          </w:tcPr>
          <w:p w:rsidR="00DA7DF6" w:rsidRPr="00F62B08" w:rsidRDefault="00DA7DF6" w:rsidP="00DA7DF6">
            <w:pPr>
              <w:rPr>
                <w:rFonts w:asciiTheme="minorHAnsi" w:hAnsiTheme="minorHAnsi" w:cstheme="minorHAnsi"/>
                <w:b/>
                <w:bCs/>
                <w:color w:val="2F2F2F"/>
                <w:sz w:val="20"/>
                <w:szCs w:val="20"/>
              </w:rPr>
            </w:pPr>
            <w:r w:rsidRPr="00F62B08">
              <w:rPr>
                <w:rFonts w:asciiTheme="minorHAnsi" w:hAnsiTheme="minorHAnsi" w:cstheme="minorHAnsi"/>
                <w:b/>
                <w:bCs/>
                <w:color w:val="2F2F2F"/>
                <w:sz w:val="20"/>
                <w:szCs w:val="20"/>
              </w:rPr>
              <w:t>Your Coffee Shop</w:t>
            </w:r>
          </w:p>
        </w:tc>
        <w:tc>
          <w:tcPr>
            <w:tcW w:w="0" w:type="auto"/>
            <w:gridSpan w:val="2"/>
            <w:tcBorders>
              <w:top w:val="nil"/>
              <w:left w:val="nil"/>
              <w:bottom w:val="nil"/>
              <w:right w:val="nil"/>
            </w:tcBorders>
            <w:shd w:val="clear" w:color="000000" w:fill="E6E6E6"/>
            <w:noWrap/>
            <w:hideMark/>
          </w:tcPr>
          <w:p w:rsidR="00DA7DF6" w:rsidRPr="00F62B08" w:rsidRDefault="00F62B08" w:rsidP="00DA7DF6">
            <w:pPr>
              <w:jc w:val="right"/>
              <w:rPr>
                <w:rFonts w:asciiTheme="minorHAnsi" w:hAnsiTheme="minorHAnsi" w:cstheme="minorHAnsi"/>
                <w:b/>
                <w:bCs/>
                <w:color w:val="2F2F2F"/>
                <w:sz w:val="20"/>
                <w:szCs w:val="20"/>
              </w:rPr>
            </w:pPr>
            <w:r w:rsidRPr="00F62B08">
              <w:rPr>
                <w:rFonts w:asciiTheme="minorHAnsi" w:hAnsiTheme="minorHAnsi" w:cstheme="minorHAnsi"/>
                <w:b/>
                <w:bCs/>
                <w:color w:val="2F2F2F"/>
                <w:sz w:val="20"/>
                <w:szCs w:val="20"/>
              </w:rPr>
              <w:t>November</w:t>
            </w:r>
            <w:r w:rsidR="00DA7DF6" w:rsidRPr="00F62B08">
              <w:rPr>
                <w:rFonts w:asciiTheme="minorHAnsi" w:hAnsiTheme="minorHAnsi" w:cstheme="minorHAnsi"/>
                <w:b/>
                <w:bCs/>
                <w:color w:val="2F2F2F"/>
                <w:sz w:val="20"/>
                <w:szCs w:val="20"/>
              </w:rPr>
              <w:t xml:space="preserve"> 1, 201</w:t>
            </w:r>
            <w:r w:rsidRPr="00F62B08">
              <w:rPr>
                <w:rFonts w:asciiTheme="minorHAnsi" w:hAnsiTheme="minorHAnsi" w:cstheme="minorHAnsi"/>
                <w:b/>
                <w:bCs/>
                <w:color w:val="2F2F2F"/>
                <w:sz w:val="20"/>
                <w:szCs w:val="20"/>
              </w:rPr>
              <w:t>9</w:t>
            </w:r>
          </w:p>
        </w:tc>
      </w:tr>
      <w:tr w:rsidR="00DA7DF6" w:rsidRPr="00F62B08" w:rsidTr="00DA7DF6">
        <w:trPr>
          <w:divId w:val="1272130857"/>
          <w:trHeight w:val="20"/>
        </w:trPr>
        <w:tc>
          <w:tcPr>
            <w:tcW w:w="0" w:type="auto"/>
            <w:gridSpan w:val="15"/>
            <w:tcBorders>
              <w:top w:val="nil"/>
              <w:left w:val="single" w:sz="4" w:space="0" w:color="404040"/>
              <w:bottom w:val="single" w:sz="4" w:space="0" w:color="404040"/>
              <w:right w:val="nil"/>
            </w:tcBorders>
            <w:shd w:val="clear" w:color="000000" w:fill="D83B01"/>
            <w:vAlign w:val="center"/>
            <w:hideMark/>
          </w:tcPr>
          <w:p w:rsidR="00DA7DF6" w:rsidRPr="00F62B08" w:rsidRDefault="00DA7DF6" w:rsidP="00DA7DF6">
            <w:pPr>
              <w:jc w:val="center"/>
              <w:rPr>
                <w:rFonts w:asciiTheme="minorHAnsi" w:hAnsiTheme="minorHAnsi" w:cstheme="minorHAnsi"/>
                <w:b/>
                <w:bCs/>
                <w:color w:val="F2F2F2"/>
                <w:sz w:val="10"/>
                <w:szCs w:val="10"/>
              </w:rPr>
            </w:pPr>
            <w:r w:rsidRPr="00F62B08">
              <w:rPr>
                <w:rFonts w:asciiTheme="minorHAnsi" w:hAnsiTheme="minorHAnsi" w:cstheme="minorHAnsi"/>
                <w:b/>
                <w:bCs/>
                <w:color w:val="F2F2F2"/>
                <w:sz w:val="10"/>
                <w:szCs w:val="10"/>
              </w:rPr>
              <w:t> </w:t>
            </w:r>
          </w:p>
        </w:tc>
      </w:tr>
      <w:tr w:rsidR="00F62B08" w:rsidRPr="00F62B08" w:rsidTr="003801DB">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REVENUE</w:t>
            </w:r>
          </w:p>
        </w:tc>
        <w:tc>
          <w:tcPr>
            <w:tcW w:w="831" w:type="dxa"/>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JAN</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FEB</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MAR</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APR</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MAY</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JUN</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JUL</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AUG</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SEP</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OCT</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NOV</w:t>
            </w:r>
          </w:p>
        </w:tc>
        <w:tc>
          <w:tcPr>
            <w:tcW w:w="1025" w:type="dxa"/>
            <w:gridSpan w:val="2"/>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DEC</w:t>
            </w:r>
          </w:p>
        </w:tc>
        <w:tc>
          <w:tcPr>
            <w:tcW w:w="1509" w:type="dxa"/>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YTD</w:t>
            </w:r>
          </w:p>
        </w:tc>
      </w:tr>
      <w:tr w:rsidR="00DA7DF6" w:rsidRPr="00F62B08" w:rsidTr="00DA7DF6">
        <w:trPr>
          <w:divId w:val="1272130857"/>
          <w:trHeight w:val="20"/>
        </w:trPr>
        <w:tc>
          <w:tcPr>
            <w:tcW w:w="0" w:type="auto"/>
            <w:gridSpan w:val="15"/>
            <w:tcBorders>
              <w:top w:val="single" w:sz="4" w:space="0" w:color="404040"/>
              <w:left w:val="single" w:sz="4" w:space="0" w:color="404040"/>
              <w:bottom w:val="single" w:sz="4" w:space="0" w:color="404040"/>
              <w:right w:val="nil"/>
            </w:tcBorders>
            <w:shd w:val="clear" w:color="000000" w:fill="D83B01"/>
            <w:vAlign w:val="center"/>
            <w:hideMark/>
          </w:tcPr>
          <w:p w:rsidR="00DA7DF6" w:rsidRPr="00F62B08" w:rsidRDefault="00DA7DF6" w:rsidP="00DA7DF6">
            <w:pPr>
              <w:jc w:val="center"/>
              <w:rPr>
                <w:rFonts w:asciiTheme="minorHAnsi" w:hAnsiTheme="minorHAnsi" w:cstheme="minorHAnsi"/>
                <w:b/>
                <w:bCs/>
                <w:color w:val="F2F2F2"/>
                <w:sz w:val="10"/>
                <w:szCs w:val="10"/>
              </w:rPr>
            </w:pPr>
            <w:r w:rsidRPr="00F62B08">
              <w:rPr>
                <w:rFonts w:asciiTheme="minorHAnsi" w:hAnsiTheme="minorHAnsi" w:cstheme="minorHAnsi"/>
                <w:b/>
                <w:bCs/>
                <w:color w:val="F2F2F2"/>
                <w:sz w:val="10"/>
                <w:szCs w:val="10"/>
              </w:rPr>
              <w:t> </w:t>
            </w:r>
          </w:p>
        </w:tc>
      </w:tr>
      <w:tr w:rsidR="00F62B08" w:rsidRPr="00F62B08" w:rsidTr="003801DB">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Estimated </w:t>
            </w:r>
            <w:r w:rsidR="002C56C9" w:rsidRPr="00F62B08">
              <w:rPr>
                <w:rFonts w:asciiTheme="minorHAnsi" w:hAnsiTheme="minorHAnsi" w:cstheme="minorHAnsi"/>
                <w:color w:val="2F2F2F"/>
                <w:sz w:val="16"/>
                <w:szCs w:val="16"/>
              </w:rPr>
              <w:t>Ad Space</w:t>
            </w:r>
            <w:r w:rsidRPr="00F62B08">
              <w:rPr>
                <w:rFonts w:asciiTheme="minorHAnsi" w:hAnsiTheme="minorHAnsi" w:cstheme="minorHAnsi"/>
                <w:color w:val="2F2F2F"/>
                <w:sz w:val="16"/>
                <w:szCs w:val="16"/>
              </w:rPr>
              <w:t xml:space="preserve"> Sales</w:t>
            </w:r>
          </w:p>
        </w:tc>
        <w:tc>
          <w:tcPr>
            <w:tcW w:w="831"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$5,000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$13,000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$16,000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w:t>
            </w:r>
            <w:r w:rsidR="002C56C9" w:rsidRPr="00F62B08">
              <w:rPr>
                <w:rFonts w:asciiTheme="minorHAnsi" w:hAnsiTheme="minorHAnsi" w:cstheme="minorHAnsi"/>
                <w:color w:val="2F2F2F"/>
                <w:sz w:val="16"/>
                <w:szCs w:val="16"/>
              </w:rPr>
              <w:t>1</w:t>
            </w:r>
            <w:r w:rsidRPr="00F62B08">
              <w:rPr>
                <w:rFonts w:asciiTheme="minorHAnsi" w:hAnsiTheme="minorHAnsi" w:cstheme="minorHAnsi"/>
                <w:color w:val="2F2F2F"/>
                <w:sz w:val="16"/>
                <w:szCs w:val="16"/>
              </w:rPr>
              <w:t xml:space="preserve">7,000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w:t>
            </w:r>
            <w:r w:rsidR="002C56C9" w:rsidRPr="00F62B08">
              <w:rPr>
                <w:rFonts w:asciiTheme="minorHAnsi" w:hAnsiTheme="minorHAnsi" w:cstheme="minorHAnsi"/>
                <w:color w:val="2F2F2F"/>
                <w:sz w:val="16"/>
                <w:szCs w:val="16"/>
              </w:rPr>
              <w:t>3</w:t>
            </w:r>
            <w:r w:rsidRPr="00F62B08">
              <w:rPr>
                <w:rFonts w:asciiTheme="minorHAnsi" w:hAnsiTheme="minorHAnsi" w:cstheme="minorHAnsi"/>
                <w:color w:val="2F2F2F"/>
                <w:sz w:val="16"/>
                <w:szCs w:val="16"/>
              </w:rPr>
              <w:t xml:space="preserve">4,500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w:t>
            </w:r>
            <w:r w:rsidR="002C56C9" w:rsidRPr="00F62B08">
              <w:rPr>
                <w:rFonts w:asciiTheme="minorHAnsi" w:hAnsiTheme="minorHAnsi" w:cstheme="minorHAnsi"/>
                <w:color w:val="2F2F2F"/>
                <w:sz w:val="16"/>
                <w:szCs w:val="16"/>
              </w:rPr>
              <w:t>4</w:t>
            </w:r>
            <w:r w:rsidRPr="00F62B08">
              <w:rPr>
                <w:rFonts w:asciiTheme="minorHAnsi" w:hAnsiTheme="minorHAnsi" w:cstheme="minorHAnsi"/>
                <w:color w:val="2F2F2F"/>
                <w:sz w:val="16"/>
                <w:szCs w:val="16"/>
              </w:rPr>
              <w:t xml:space="preserve">6,400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w:t>
            </w:r>
            <w:r w:rsidR="002C56C9" w:rsidRPr="00F62B08">
              <w:rPr>
                <w:rFonts w:asciiTheme="minorHAnsi" w:hAnsiTheme="minorHAnsi" w:cstheme="minorHAnsi"/>
                <w:color w:val="2F2F2F"/>
                <w:sz w:val="16"/>
                <w:szCs w:val="16"/>
              </w:rPr>
              <w:t>5</w:t>
            </w:r>
            <w:r w:rsidRPr="00F62B08">
              <w:rPr>
                <w:rFonts w:asciiTheme="minorHAnsi" w:hAnsiTheme="minorHAnsi" w:cstheme="minorHAnsi"/>
                <w:color w:val="2F2F2F"/>
                <w:sz w:val="16"/>
                <w:szCs w:val="16"/>
              </w:rPr>
              <w:t xml:space="preserve">2,500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w:t>
            </w:r>
            <w:r w:rsidR="002C56C9" w:rsidRPr="00F62B08">
              <w:rPr>
                <w:rFonts w:asciiTheme="minorHAnsi" w:hAnsiTheme="minorHAnsi" w:cstheme="minorHAnsi"/>
                <w:color w:val="2F2F2F"/>
                <w:sz w:val="16"/>
                <w:szCs w:val="16"/>
              </w:rPr>
              <w:t>6</w:t>
            </w:r>
            <w:r w:rsidRPr="00F62B08">
              <w:rPr>
                <w:rFonts w:asciiTheme="minorHAnsi" w:hAnsiTheme="minorHAnsi" w:cstheme="minorHAnsi"/>
                <w:color w:val="2F2F2F"/>
                <w:sz w:val="16"/>
                <w:szCs w:val="16"/>
              </w:rPr>
              <w:t xml:space="preserve">3,125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w:t>
            </w:r>
            <w:r w:rsidR="002C56C9" w:rsidRPr="00F62B08">
              <w:rPr>
                <w:rFonts w:asciiTheme="minorHAnsi" w:hAnsiTheme="minorHAnsi" w:cstheme="minorHAnsi"/>
                <w:color w:val="2F2F2F"/>
                <w:sz w:val="16"/>
                <w:szCs w:val="16"/>
              </w:rPr>
              <w:t>7</w:t>
            </w:r>
            <w:r w:rsidRPr="00F62B08">
              <w:rPr>
                <w:rFonts w:asciiTheme="minorHAnsi" w:hAnsiTheme="minorHAnsi" w:cstheme="minorHAnsi"/>
                <w:color w:val="2F2F2F"/>
                <w:sz w:val="16"/>
                <w:szCs w:val="16"/>
              </w:rPr>
              <w:t xml:space="preserve">4,549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w:t>
            </w:r>
            <w:r w:rsidR="002C56C9" w:rsidRPr="00F62B08">
              <w:rPr>
                <w:rFonts w:asciiTheme="minorHAnsi" w:hAnsiTheme="minorHAnsi" w:cstheme="minorHAnsi"/>
                <w:color w:val="2F2F2F"/>
                <w:sz w:val="16"/>
                <w:szCs w:val="16"/>
              </w:rPr>
              <w:t>8</w:t>
            </w:r>
            <w:r w:rsidRPr="00F62B08">
              <w:rPr>
                <w:rFonts w:asciiTheme="minorHAnsi" w:hAnsiTheme="minorHAnsi" w:cstheme="minorHAnsi"/>
                <w:color w:val="2F2F2F"/>
                <w:sz w:val="16"/>
                <w:szCs w:val="16"/>
              </w:rPr>
              <w:t xml:space="preserve">2,000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w:t>
            </w:r>
            <w:r w:rsidR="002C56C9" w:rsidRPr="00F62B08">
              <w:rPr>
                <w:rFonts w:asciiTheme="minorHAnsi" w:hAnsiTheme="minorHAnsi" w:cstheme="minorHAnsi"/>
                <w:color w:val="2F2F2F"/>
                <w:sz w:val="16"/>
                <w:szCs w:val="16"/>
              </w:rPr>
              <w:t>9</w:t>
            </w:r>
            <w:r w:rsidRPr="00F62B08">
              <w:rPr>
                <w:rFonts w:asciiTheme="minorHAnsi" w:hAnsiTheme="minorHAnsi" w:cstheme="minorHAnsi"/>
                <w:color w:val="2F2F2F"/>
                <w:sz w:val="16"/>
                <w:szCs w:val="16"/>
              </w:rPr>
              <w:t xml:space="preserve">5,000 </w:t>
            </w:r>
          </w:p>
        </w:tc>
        <w:tc>
          <w:tcPr>
            <w:tcW w:w="1025" w:type="dxa"/>
            <w:gridSpan w:val="2"/>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w:t>
            </w:r>
            <w:r w:rsidR="002C56C9" w:rsidRPr="00F62B08">
              <w:rPr>
                <w:rFonts w:asciiTheme="minorHAnsi" w:hAnsiTheme="minorHAnsi" w:cstheme="minorHAnsi"/>
                <w:color w:val="2F2F2F"/>
                <w:sz w:val="16"/>
                <w:szCs w:val="16"/>
              </w:rPr>
              <w:t>1</w:t>
            </w:r>
            <w:r w:rsidRPr="00F62B08">
              <w:rPr>
                <w:rFonts w:asciiTheme="minorHAnsi" w:hAnsiTheme="minorHAnsi" w:cstheme="minorHAnsi"/>
                <w:color w:val="2F2F2F"/>
                <w:sz w:val="16"/>
                <w:szCs w:val="16"/>
              </w:rPr>
              <w:t xml:space="preserve">27,349 </w:t>
            </w:r>
          </w:p>
        </w:tc>
        <w:tc>
          <w:tcPr>
            <w:tcW w:w="150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w:t>
            </w:r>
            <w:r w:rsidR="003801DB" w:rsidRPr="00F62B08">
              <w:rPr>
                <w:rFonts w:asciiTheme="minorHAnsi" w:hAnsiTheme="minorHAnsi" w:cstheme="minorHAnsi"/>
                <w:color w:val="2F2F2F"/>
                <w:sz w:val="16"/>
                <w:szCs w:val="16"/>
              </w:rPr>
              <w:t>626,423</w:t>
            </w:r>
          </w:p>
        </w:tc>
      </w:tr>
      <w:tr w:rsidR="00F62B08" w:rsidRPr="00F62B08" w:rsidTr="003801DB">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color w:val="2F2F2F"/>
                <w:sz w:val="16"/>
                <w:szCs w:val="16"/>
              </w:rPr>
            </w:pPr>
            <w:r w:rsidRPr="00F62B08">
              <w:rPr>
                <w:rFonts w:asciiTheme="minorHAnsi" w:hAnsiTheme="minorHAnsi" w:cstheme="minorHAnsi"/>
                <w:color w:val="2F2F2F"/>
                <w:sz w:val="16"/>
                <w:szCs w:val="16"/>
              </w:rPr>
              <w:t>Less Sales Returns &amp; Discounts</w:t>
            </w:r>
          </w:p>
        </w:tc>
        <w:tc>
          <w:tcPr>
            <w:tcW w:w="831"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($350)</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($206)</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($234)</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($280)</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($1,200)</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($1,600)</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1025" w:type="dxa"/>
            <w:gridSpan w:val="2"/>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($2,400)</w:t>
            </w:r>
          </w:p>
        </w:tc>
        <w:tc>
          <w:tcPr>
            <w:tcW w:w="150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($6,270)</w:t>
            </w:r>
          </w:p>
        </w:tc>
      </w:tr>
      <w:tr w:rsidR="00F62B08" w:rsidRPr="00F62B08" w:rsidTr="003801DB">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Other Revenue </w:t>
            </w:r>
          </w:p>
        </w:tc>
        <w:tc>
          <w:tcPr>
            <w:tcW w:w="831"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$1,500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1025" w:type="dxa"/>
            <w:gridSpan w:val="2"/>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150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$1,500 </w:t>
            </w:r>
          </w:p>
        </w:tc>
      </w:tr>
      <w:tr w:rsidR="00F62B08" w:rsidRPr="00F62B08" w:rsidTr="003801DB">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3801DB" w:rsidRPr="00F62B08" w:rsidRDefault="003801DB" w:rsidP="003801DB">
            <w:pP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Net Sales</w:t>
            </w:r>
          </w:p>
        </w:tc>
        <w:tc>
          <w:tcPr>
            <w:tcW w:w="831" w:type="dxa"/>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$5,000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$13,000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$16,000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$17,000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$34,500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$46,400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$52,500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$64,625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$74,549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$82,000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$95,000 </w:t>
            </w:r>
          </w:p>
        </w:tc>
        <w:tc>
          <w:tcPr>
            <w:tcW w:w="1025" w:type="dxa"/>
            <w:gridSpan w:val="2"/>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$127,349 </w:t>
            </w:r>
          </w:p>
        </w:tc>
        <w:tc>
          <w:tcPr>
            <w:tcW w:w="1509" w:type="dxa"/>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$627,923</w:t>
            </w:r>
          </w:p>
        </w:tc>
      </w:tr>
      <w:tr w:rsidR="00F62B08" w:rsidRPr="00F62B08" w:rsidTr="003801DB">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Cost of Goods Sold</w:t>
            </w:r>
          </w:p>
        </w:tc>
        <w:tc>
          <w:tcPr>
            <w:tcW w:w="831"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$2,000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$5,200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$6,400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w:t>
            </w:r>
            <w:r w:rsidR="003801DB" w:rsidRPr="00F62B08">
              <w:rPr>
                <w:rFonts w:asciiTheme="minorHAnsi" w:hAnsiTheme="minorHAnsi" w:cstheme="minorHAnsi"/>
                <w:b/>
                <w:bCs/>
                <w:color w:val="2F2F2F"/>
                <w:sz w:val="16"/>
                <w:szCs w:val="16"/>
              </w:rPr>
              <w:t>7</w:t>
            </w:r>
            <w:r w:rsidRPr="00F62B08">
              <w:rPr>
                <w:rFonts w:asciiTheme="minorHAnsi" w:hAnsiTheme="minorHAnsi" w:cstheme="minorHAnsi"/>
                <w:b/>
                <w:bCs/>
                <w:color w:val="2F2F2F"/>
                <w:sz w:val="16"/>
                <w:szCs w:val="16"/>
              </w:rPr>
              <w:t xml:space="preserve">,800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w:t>
            </w:r>
            <w:r w:rsidR="003801DB" w:rsidRPr="00F62B08">
              <w:rPr>
                <w:rFonts w:asciiTheme="minorHAnsi" w:hAnsiTheme="minorHAnsi" w:cstheme="minorHAnsi"/>
                <w:b/>
                <w:bCs/>
                <w:color w:val="2F2F2F"/>
                <w:sz w:val="16"/>
                <w:szCs w:val="16"/>
              </w:rPr>
              <w:t>1</w:t>
            </w:r>
            <w:r w:rsidRPr="00F62B08">
              <w:rPr>
                <w:rFonts w:asciiTheme="minorHAnsi" w:hAnsiTheme="minorHAnsi" w:cstheme="minorHAnsi"/>
                <w:b/>
                <w:bCs/>
                <w:color w:val="2F2F2F"/>
                <w:sz w:val="16"/>
                <w:szCs w:val="16"/>
              </w:rPr>
              <w:t xml:space="preserve">5,800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w:t>
            </w:r>
            <w:r w:rsidR="003801DB" w:rsidRPr="00F62B08">
              <w:rPr>
                <w:rFonts w:asciiTheme="minorHAnsi" w:hAnsiTheme="minorHAnsi" w:cstheme="minorHAnsi"/>
                <w:b/>
                <w:bCs/>
                <w:color w:val="2F2F2F"/>
                <w:sz w:val="16"/>
                <w:szCs w:val="16"/>
              </w:rPr>
              <w:t>1</w:t>
            </w:r>
            <w:r w:rsidRPr="00F62B08">
              <w:rPr>
                <w:rFonts w:asciiTheme="minorHAnsi" w:hAnsiTheme="minorHAnsi" w:cstheme="minorHAnsi"/>
                <w:b/>
                <w:bCs/>
                <w:color w:val="2F2F2F"/>
                <w:sz w:val="16"/>
                <w:szCs w:val="16"/>
              </w:rPr>
              <w:t xml:space="preserve">6,560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w:t>
            </w:r>
            <w:r w:rsidR="003801DB" w:rsidRPr="00F62B08">
              <w:rPr>
                <w:rFonts w:asciiTheme="minorHAnsi" w:hAnsiTheme="minorHAnsi" w:cstheme="minorHAnsi"/>
                <w:b/>
                <w:bCs/>
                <w:color w:val="2F2F2F"/>
                <w:sz w:val="16"/>
                <w:szCs w:val="16"/>
              </w:rPr>
              <w:t>1</w:t>
            </w:r>
            <w:r w:rsidRPr="00F62B08">
              <w:rPr>
                <w:rFonts w:asciiTheme="minorHAnsi" w:hAnsiTheme="minorHAnsi" w:cstheme="minorHAnsi"/>
                <w:b/>
                <w:bCs/>
                <w:color w:val="2F2F2F"/>
                <w:sz w:val="16"/>
                <w:szCs w:val="16"/>
              </w:rPr>
              <w:t xml:space="preserve">9,000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w:t>
            </w:r>
            <w:r w:rsidR="003801DB" w:rsidRPr="00F62B08">
              <w:rPr>
                <w:rFonts w:asciiTheme="minorHAnsi" w:hAnsiTheme="minorHAnsi" w:cstheme="minorHAnsi"/>
                <w:b/>
                <w:bCs/>
                <w:color w:val="2F2F2F"/>
                <w:sz w:val="16"/>
                <w:szCs w:val="16"/>
              </w:rPr>
              <w:t>24</w:t>
            </w:r>
            <w:r w:rsidRPr="00F62B08">
              <w:rPr>
                <w:rFonts w:asciiTheme="minorHAnsi" w:hAnsiTheme="minorHAnsi" w:cstheme="minorHAnsi"/>
                <w:b/>
                <w:bCs/>
                <w:color w:val="2F2F2F"/>
                <w:sz w:val="16"/>
                <w:szCs w:val="16"/>
              </w:rPr>
              <w:t xml:space="preserve">,250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w:t>
            </w:r>
            <w:r w:rsidR="003801DB" w:rsidRPr="00F62B08">
              <w:rPr>
                <w:rFonts w:asciiTheme="minorHAnsi" w:hAnsiTheme="minorHAnsi" w:cstheme="minorHAnsi"/>
                <w:b/>
                <w:bCs/>
                <w:color w:val="2F2F2F"/>
                <w:sz w:val="16"/>
                <w:szCs w:val="16"/>
              </w:rPr>
              <w:t>2</w:t>
            </w:r>
            <w:r w:rsidRPr="00F62B08">
              <w:rPr>
                <w:rFonts w:asciiTheme="minorHAnsi" w:hAnsiTheme="minorHAnsi" w:cstheme="minorHAnsi"/>
                <w:b/>
                <w:bCs/>
                <w:color w:val="2F2F2F"/>
                <w:sz w:val="16"/>
                <w:szCs w:val="16"/>
              </w:rPr>
              <w:t xml:space="preserve">9,820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w:t>
            </w:r>
            <w:r w:rsidR="003801DB" w:rsidRPr="00F62B08">
              <w:rPr>
                <w:rFonts w:asciiTheme="minorHAnsi" w:hAnsiTheme="minorHAnsi" w:cstheme="minorHAnsi"/>
                <w:b/>
                <w:bCs/>
                <w:color w:val="2F2F2F"/>
                <w:sz w:val="16"/>
                <w:szCs w:val="16"/>
              </w:rPr>
              <w:t>32</w:t>
            </w:r>
            <w:r w:rsidRPr="00F62B08">
              <w:rPr>
                <w:rFonts w:asciiTheme="minorHAnsi" w:hAnsiTheme="minorHAnsi" w:cstheme="minorHAnsi"/>
                <w:b/>
                <w:bCs/>
                <w:color w:val="2F2F2F"/>
                <w:sz w:val="16"/>
                <w:szCs w:val="16"/>
              </w:rPr>
              <w:t xml:space="preserve">,800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w:t>
            </w:r>
            <w:r w:rsidR="003801DB" w:rsidRPr="00F62B08">
              <w:rPr>
                <w:rFonts w:asciiTheme="minorHAnsi" w:hAnsiTheme="minorHAnsi" w:cstheme="minorHAnsi"/>
                <w:b/>
                <w:bCs/>
                <w:color w:val="2F2F2F"/>
                <w:sz w:val="16"/>
                <w:szCs w:val="16"/>
              </w:rPr>
              <w:t>36</w:t>
            </w:r>
            <w:r w:rsidRPr="00F62B08">
              <w:rPr>
                <w:rFonts w:asciiTheme="minorHAnsi" w:hAnsiTheme="minorHAnsi" w:cstheme="minorHAnsi"/>
                <w:b/>
                <w:bCs/>
                <w:color w:val="2F2F2F"/>
                <w:sz w:val="16"/>
                <w:szCs w:val="16"/>
              </w:rPr>
              <w:t xml:space="preserve">,000 </w:t>
            </w:r>
          </w:p>
        </w:tc>
        <w:tc>
          <w:tcPr>
            <w:tcW w:w="1025" w:type="dxa"/>
            <w:gridSpan w:val="2"/>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w:t>
            </w:r>
            <w:r w:rsidR="003801DB" w:rsidRPr="00F62B08">
              <w:rPr>
                <w:rFonts w:asciiTheme="minorHAnsi" w:hAnsiTheme="minorHAnsi" w:cstheme="minorHAnsi"/>
                <w:b/>
                <w:bCs/>
                <w:color w:val="2F2F2F"/>
                <w:sz w:val="16"/>
                <w:szCs w:val="16"/>
              </w:rPr>
              <w:t>40</w:t>
            </w:r>
            <w:r w:rsidRPr="00F62B08">
              <w:rPr>
                <w:rFonts w:asciiTheme="minorHAnsi" w:hAnsiTheme="minorHAnsi" w:cstheme="minorHAnsi"/>
                <w:b/>
                <w:bCs/>
                <w:color w:val="2F2F2F"/>
                <w:sz w:val="16"/>
                <w:szCs w:val="16"/>
              </w:rPr>
              <w:t xml:space="preserve">,940 </w:t>
            </w:r>
          </w:p>
        </w:tc>
        <w:tc>
          <w:tcPr>
            <w:tcW w:w="150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w:t>
            </w:r>
            <w:r w:rsidR="003801DB" w:rsidRPr="00F62B08">
              <w:rPr>
                <w:rFonts w:asciiTheme="minorHAnsi" w:hAnsiTheme="minorHAnsi" w:cstheme="minorHAnsi"/>
                <w:b/>
                <w:bCs/>
                <w:color w:val="2F2F2F"/>
                <w:sz w:val="16"/>
                <w:szCs w:val="16"/>
              </w:rPr>
              <w:t>236,570</w:t>
            </w:r>
          </w:p>
        </w:tc>
      </w:tr>
      <w:tr w:rsidR="00F62B08" w:rsidRPr="00F62B08" w:rsidTr="00680A69">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F62B08" w:rsidRPr="00F62B08" w:rsidRDefault="00F62B08" w:rsidP="00F62B08">
            <w:pP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Gross Profit</w:t>
            </w:r>
          </w:p>
        </w:tc>
        <w:tc>
          <w:tcPr>
            <w:tcW w:w="831" w:type="dxa"/>
            <w:tcBorders>
              <w:top w:val="nil"/>
              <w:left w:val="nil"/>
              <w:bottom w:val="single" w:sz="4" w:space="0" w:color="404040"/>
              <w:right w:val="single" w:sz="4" w:space="0" w:color="404040"/>
            </w:tcBorders>
            <w:shd w:val="clear" w:color="000000" w:fill="E6E6E6"/>
            <w:noWrap/>
            <w:vAlign w:val="center"/>
            <w:hideMark/>
          </w:tcPr>
          <w:p w:rsidR="00F62B08" w:rsidRPr="00F62B08" w:rsidRDefault="00F62B08" w:rsidP="00F62B08">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$3,000 </w:t>
            </w:r>
          </w:p>
        </w:tc>
        <w:tc>
          <w:tcPr>
            <w:tcW w:w="0" w:type="auto"/>
            <w:tcBorders>
              <w:top w:val="nil"/>
              <w:left w:val="nil"/>
              <w:bottom w:val="single" w:sz="4" w:space="0" w:color="404040"/>
              <w:right w:val="single" w:sz="4" w:space="0" w:color="404040"/>
            </w:tcBorders>
            <w:shd w:val="clear" w:color="000000" w:fill="E6E6E6"/>
            <w:noWrap/>
            <w:vAlign w:val="center"/>
            <w:hideMark/>
          </w:tcPr>
          <w:p w:rsidR="00F62B08" w:rsidRPr="00F62B08" w:rsidRDefault="00F62B08" w:rsidP="00F62B08">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$7,450 </w:t>
            </w:r>
          </w:p>
        </w:tc>
        <w:tc>
          <w:tcPr>
            <w:tcW w:w="0" w:type="auto"/>
            <w:tcBorders>
              <w:top w:val="nil"/>
              <w:left w:val="nil"/>
              <w:bottom w:val="single" w:sz="4" w:space="0" w:color="404040"/>
              <w:right w:val="single" w:sz="4" w:space="0" w:color="404040"/>
            </w:tcBorders>
            <w:shd w:val="clear" w:color="000000" w:fill="E6E6E6"/>
            <w:noWrap/>
            <w:vAlign w:val="center"/>
            <w:hideMark/>
          </w:tcPr>
          <w:p w:rsidR="00F62B08" w:rsidRPr="00F62B08" w:rsidRDefault="00F62B08" w:rsidP="00F62B08">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$9,600 </w:t>
            </w:r>
          </w:p>
        </w:tc>
        <w:tc>
          <w:tcPr>
            <w:tcW w:w="0" w:type="auto"/>
            <w:tcBorders>
              <w:top w:val="nil"/>
              <w:left w:val="nil"/>
              <w:bottom w:val="single" w:sz="4" w:space="0" w:color="404040"/>
              <w:right w:val="single" w:sz="4" w:space="0" w:color="404040"/>
            </w:tcBorders>
            <w:shd w:val="clear" w:color="000000" w:fill="E6E6E6"/>
            <w:noWrap/>
            <w:vAlign w:val="center"/>
            <w:hideMark/>
          </w:tcPr>
          <w:p w:rsidR="00F62B08" w:rsidRPr="00F62B08" w:rsidRDefault="00F62B08" w:rsidP="00F62B08">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$9,200 </w:t>
            </w:r>
          </w:p>
        </w:tc>
        <w:tc>
          <w:tcPr>
            <w:tcW w:w="0" w:type="auto"/>
            <w:tcBorders>
              <w:top w:val="nil"/>
              <w:left w:val="nil"/>
              <w:bottom w:val="single" w:sz="4" w:space="0" w:color="404040"/>
              <w:right w:val="single" w:sz="4" w:space="0" w:color="404040"/>
            </w:tcBorders>
            <w:shd w:val="clear" w:color="000000" w:fill="E6E6E6"/>
            <w:noWrap/>
            <w:vAlign w:val="center"/>
            <w:hideMark/>
          </w:tcPr>
          <w:p w:rsidR="00F62B08" w:rsidRPr="00F62B08" w:rsidRDefault="00F62B08" w:rsidP="00F62B08">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$18,700 </w:t>
            </w:r>
          </w:p>
        </w:tc>
        <w:tc>
          <w:tcPr>
            <w:tcW w:w="0" w:type="auto"/>
            <w:tcBorders>
              <w:top w:val="nil"/>
              <w:left w:val="nil"/>
              <w:bottom w:val="single" w:sz="4" w:space="0" w:color="404040"/>
              <w:right w:val="single" w:sz="4" w:space="0" w:color="404040"/>
            </w:tcBorders>
            <w:shd w:val="clear" w:color="000000" w:fill="E6E6E6"/>
            <w:noWrap/>
            <w:vAlign w:val="center"/>
            <w:hideMark/>
          </w:tcPr>
          <w:p w:rsidR="00F62B08" w:rsidRPr="00F62B08" w:rsidRDefault="00F62B08" w:rsidP="00F62B08">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$29,900 </w:t>
            </w:r>
          </w:p>
        </w:tc>
        <w:tc>
          <w:tcPr>
            <w:tcW w:w="0" w:type="auto"/>
            <w:tcBorders>
              <w:top w:val="nil"/>
              <w:left w:val="nil"/>
              <w:bottom w:val="single" w:sz="4" w:space="0" w:color="404040"/>
              <w:right w:val="single" w:sz="4" w:space="0" w:color="404040"/>
            </w:tcBorders>
            <w:shd w:val="clear" w:color="000000" w:fill="E6E6E6"/>
            <w:noWrap/>
            <w:vAlign w:val="center"/>
            <w:hideMark/>
          </w:tcPr>
          <w:p w:rsidR="00F62B08" w:rsidRPr="00F62B08" w:rsidRDefault="00F62B08" w:rsidP="00F62B08">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$33,500</w:t>
            </w:r>
          </w:p>
        </w:tc>
        <w:tc>
          <w:tcPr>
            <w:tcW w:w="0" w:type="auto"/>
            <w:tcBorders>
              <w:top w:val="nil"/>
              <w:left w:val="nil"/>
              <w:bottom w:val="single" w:sz="4" w:space="0" w:color="404040"/>
              <w:right w:val="single" w:sz="4" w:space="0" w:color="404040"/>
            </w:tcBorders>
            <w:shd w:val="clear" w:color="000000" w:fill="E6E6E6"/>
            <w:noWrap/>
            <w:vAlign w:val="bottom"/>
            <w:hideMark/>
          </w:tcPr>
          <w:p w:rsidR="00F62B08" w:rsidRPr="00F62B08" w:rsidRDefault="00F62B08" w:rsidP="00F62B08">
            <w:pPr>
              <w:jc w:val="cente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$40,375</w:t>
            </w:r>
          </w:p>
        </w:tc>
        <w:tc>
          <w:tcPr>
            <w:tcW w:w="0" w:type="auto"/>
            <w:tcBorders>
              <w:top w:val="nil"/>
              <w:left w:val="nil"/>
              <w:bottom w:val="single" w:sz="4" w:space="0" w:color="404040"/>
              <w:right w:val="single" w:sz="4" w:space="0" w:color="404040"/>
            </w:tcBorders>
            <w:shd w:val="clear" w:color="000000" w:fill="E6E6E6"/>
            <w:noWrap/>
            <w:vAlign w:val="bottom"/>
            <w:hideMark/>
          </w:tcPr>
          <w:p w:rsidR="00F62B08" w:rsidRPr="00F62B08" w:rsidRDefault="00F62B08" w:rsidP="00F62B08">
            <w:pPr>
              <w:jc w:val="cente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$44,729</w:t>
            </w:r>
          </w:p>
        </w:tc>
        <w:tc>
          <w:tcPr>
            <w:tcW w:w="0" w:type="auto"/>
            <w:tcBorders>
              <w:top w:val="nil"/>
              <w:left w:val="nil"/>
              <w:bottom w:val="single" w:sz="4" w:space="0" w:color="404040"/>
              <w:right w:val="single" w:sz="4" w:space="0" w:color="404040"/>
            </w:tcBorders>
            <w:shd w:val="clear" w:color="000000" w:fill="E6E6E6"/>
            <w:noWrap/>
            <w:vAlign w:val="bottom"/>
            <w:hideMark/>
          </w:tcPr>
          <w:p w:rsidR="00F62B08" w:rsidRPr="00F62B08" w:rsidRDefault="00F62B08" w:rsidP="00F62B08">
            <w:pPr>
              <w:jc w:val="cente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$49,200</w:t>
            </w:r>
          </w:p>
        </w:tc>
        <w:tc>
          <w:tcPr>
            <w:tcW w:w="0" w:type="auto"/>
            <w:tcBorders>
              <w:top w:val="nil"/>
              <w:left w:val="nil"/>
              <w:bottom w:val="single" w:sz="4" w:space="0" w:color="404040"/>
              <w:right w:val="single" w:sz="4" w:space="0" w:color="404040"/>
            </w:tcBorders>
            <w:shd w:val="clear" w:color="000000" w:fill="E6E6E6"/>
            <w:noWrap/>
            <w:vAlign w:val="bottom"/>
            <w:hideMark/>
          </w:tcPr>
          <w:p w:rsidR="00F62B08" w:rsidRPr="00F62B08" w:rsidRDefault="00F62B08" w:rsidP="00F62B08">
            <w:pPr>
              <w:jc w:val="cente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$59,000</w:t>
            </w:r>
          </w:p>
        </w:tc>
        <w:tc>
          <w:tcPr>
            <w:tcW w:w="1025" w:type="dxa"/>
            <w:gridSpan w:val="2"/>
            <w:tcBorders>
              <w:top w:val="nil"/>
              <w:left w:val="nil"/>
              <w:bottom w:val="single" w:sz="4" w:space="0" w:color="404040"/>
              <w:right w:val="single" w:sz="4" w:space="0" w:color="404040"/>
            </w:tcBorders>
            <w:shd w:val="clear" w:color="000000" w:fill="E6E6E6"/>
            <w:noWrap/>
            <w:vAlign w:val="bottom"/>
            <w:hideMark/>
          </w:tcPr>
          <w:p w:rsidR="00F62B08" w:rsidRPr="00F62B08" w:rsidRDefault="00F62B08" w:rsidP="00F62B08">
            <w:pPr>
              <w:jc w:val="cente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$86,409</w:t>
            </w:r>
          </w:p>
        </w:tc>
        <w:tc>
          <w:tcPr>
            <w:tcW w:w="1509" w:type="dxa"/>
            <w:tcBorders>
              <w:top w:val="nil"/>
              <w:left w:val="nil"/>
              <w:bottom w:val="single" w:sz="4" w:space="0" w:color="404040"/>
              <w:right w:val="single" w:sz="4" w:space="0" w:color="404040"/>
            </w:tcBorders>
            <w:shd w:val="clear" w:color="000000" w:fill="E6E6E6"/>
            <w:noWrap/>
            <w:vAlign w:val="center"/>
            <w:hideMark/>
          </w:tcPr>
          <w:p w:rsidR="00F62B08" w:rsidRPr="00F62B08" w:rsidRDefault="00F62B08" w:rsidP="00F62B08">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$391,353</w:t>
            </w:r>
          </w:p>
        </w:tc>
      </w:tr>
      <w:tr w:rsidR="00DA7DF6" w:rsidRPr="00F62B08" w:rsidTr="00DA7DF6">
        <w:trPr>
          <w:divId w:val="1272130857"/>
          <w:trHeight w:val="20"/>
        </w:trPr>
        <w:tc>
          <w:tcPr>
            <w:tcW w:w="0" w:type="auto"/>
            <w:gridSpan w:val="15"/>
            <w:tcBorders>
              <w:top w:val="single" w:sz="4" w:space="0" w:color="404040"/>
              <w:left w:val="single" w:sz="4" w:space="0" w:color="404040"/>
              <w:bottom w:val="single" w:sz="4" w:space="0" w:color="404040"/>
              <w:right w:val="nil"/>
            </w:tcBorders>
            <w:shd w:val="clear" w:color="000000" w:fill="D83B01"/>
            <w:vAlign w:val="center"/>
            <w:hideMark/>
          </w:tcPr>
          <w:p w:rsidR="00DA7DF6" w:rsidRPr="00F62B08" w:rsidRDefault="00DA7DF6" w:rsidP="00DA7DF6">
            <w:pPr>
              <w:jc w:val="right"/>
              <w:rPr>
                <w:rFonts w:asciiTheme="minorHAnsi" w:hAnsiTheme="minorHAnsi" w:cstheme="minorHAnsi"/>
                <w:b/>
                <w:bCs/>
                <w:color w:val="F2F2F2"/>
                <w:sz w:val="10"/>
                <w:szCs w:val="10"/>
              </w:rPr>
            </w:pPr>
            <w:r w:rsidRPr="00F62B08">
              <w:rPr>
                <w:rFonts w:asciiTheme="minorHAnsi" w:hAnsiTheme="minorHAnsi" w:cstheme="minorHAnsi"/>
                <w:b/>
                <w:bCs/>
                <w:color w:val="F2F2F2"/>
                <w:sz w:val="10"/>
                <w:szCs w:val="10"/>
              </w:rPr>
              <w:t> </w:t>
            </w:r>
          </w:p>
        </w:tc>
      </w:tr>
      <w:tr w:rsidR="00F62B08" w:rsidRPr="00F62B08" w:rsidTr="003801DB">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EXPENSES</w:t>
            </w:r>
          </w:p>
        </w:tc>
        <w:tc>
          <w:tcPr>
            <w:tcW w:w="831" w:type="dxa"/>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JAN</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FEB</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MAR</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APR</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MAY</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JUN</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JUL</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AUG</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SEP</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OCT</w:t>
            </w:r>
          </w:p>
        </w:tc>
        <w:tc>
          <w:tcPr>
            <w:tcW w:w="0" w:type="auto"/>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NOV</w:t>
            </w:r>
          </w:p>
        </w:tc>
        <w:tc>
          <w:tcPr>
            <w:tcW w:w="1025" w:type="dxa"/>
            <w:gridSpan w:val="2"/>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DEC</w:t>
            </w:r>
          </w:p>
        </w:tc>
        <w:tc>
          <w:tcPr>
            <w:tcW w:w="1509" w:type="dxa"/>
            <w:tcBorders>
              <w:top w:val="nil"/>
              <w:left w:val="nil"/>
              <w:bottom w:val="single" w:sz="4" w:space="0" w:color="404040"/>
              <w:right w:val="single" w:sz="4" w:space="0" w:color="404040"/>
            </w:tcBorders>
            <w:shd w:val="clear" w:color="000000" w:fill="E6E6E6"/>
            <w:vAlign w:val="center"/>
            <w:hideMark/>
          </w:tcPr>
          <w:p w:rsidR="00DA7DF6" w:rsidRPr="00F62B08" w:rsidRDefault="00DA7DF6" w:rsidP="00DA7DF6">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YTD</w:t>
            </w:r>
          </w:p>
        </w:tc>
      </w:tr>
      <w:tr w:rsidR="00DA7DF6" w:rsidRPr="00F62B08" w:rsidTr="00DA7DF6">
        <w:trPr>
          <w:divId w:val="1272130857"/>
          <w:trHeight w:val="20"/>
        </w:trPr>
        <w:tc>
          <w:tcPr>
            <w:tcW w:w="0" w:type="auto"/>
            <w:gridSpan w:val="15"/>
            <w:tcBorders>
              <w:top w:val="single" w:sz="4" w:space="0" w:color="404040"/>
              <w:left w:val="single" w:sz="4" w:space="0" w:color="404040"/>
              <w:bottom w:val="single" w:sz="4" w:space="0" w:color="404040"/>
              <w:right w:val="nil"/>
            </w:tcBorders>
            <w:shd w:val="clear" w:color="000000" w:fill="D83B01"/>
            <w:vAlign w:val="center"/>
            <w:hideMark/>
          </w:tcPr>
          <w:p w:rsidR="00DA7DF6" w:rsidRPr="00F62B08" w:rsidRDefault="00DA7DF6" w:rsidP="00DA7DF6">
            <w:pPr>
              <w:jc w:val="right"/>
              <w:rPr>
                <w:rFonts w:asciiTheme="minorHAnsi" w:hAnsiTheme="minorHAnsi" w:cstheme="minorHAnsi"/>
                <w:b/>
                <w:bCs/>
                <w:color w:val="F2F2F2"/>
                <w:sz w:val="10"/>
                <w:szCs w:val="10"/>
              </w:rPr>
            </w:pPr>
            <w:r w:rsidRPr="00F62B08">
              <w:rPr>
                <w:rFonts w:asciiTheme="minorHAnsi" w:hAnsiTheme="minorHAnsi" w:cstheme="minorHAnsi"/>
                <w:b/>
                <w:bCs/>
                <w:color w:val="F2F2F2"/>
                <w:sz w:val="10"/>
                <w:szCs w:val="10"/>
              </w:rPr>
              <w:t> </w:t>
            </w:r>
          </w:p>
        </w:tc>
      </w:tr>
      <w:tr w:rsidR="00F62B08" w:rsidRPr="00F62B08" w:rsidTr="003801DB">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3801DB" w:rsidRPr="00F62B08" w:rsidRDefault="003801DB" w:rsidP="003801DB">
            <w:pPr>
              <w:rPr>
                <w:rFonts w:asciiTheme="minorHAnsi" w:hAnsiTheme="minorHAnsi" w:cstheme="minorHAnsi"/>
                <w:color w:val="2F2F2F"/>
                <w:sz w:val="16"/>
                <w:szCs w:val="16"/>
              </w:rPr>
            </w:pPr>
            <w:r w:rsidRPr="00F62B08">
              <w:rPr>
                <w:rFonts w:asciiTheme="minorHAnsi" w:hAnsiTheme="minorHAnsi" w:cstheme="minorHAnsi"/>
                <w:color w:val="2F2F2F"/>
                <w:sz w:val="16"/>
                <w:szCs w:val="16"/>
              </w:rPr>
              <w:t>Salaries &amp; Wages</w:t>
            </w:r>
          </w:p>
        </w:tc>
        <w:tc>
          <w:tcPr>
            <w:tcW w:w="831" w:type="dxa"/>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$11,500 </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$11,500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$11,500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$11,500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$11,500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$11,500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$11,500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$11,500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$11,500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$11,500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$11,500</w:t>
            </w:r>
          </w:p>
        </w:tc>
        <w:tc>
          <w:tcPr>
            <w:tcW w:w="1025" w:type="dxa"/>
            <w:gridSpan w:val="2"/>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$11,500</w:t>
            </w:r>
          </w:p>
        </w:tc>
        <w:tc>
          <w:tcPr>
            <w:tcW w:w="1509" w:type="dxa"/>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$138,000</w:t>
            </w:r>
          </w:p>
        </w:tc>
      </w:tr>
      <w:tr w:rsidR="00F62B08" w:rsidRPr="00F62B08" w:rsidTr="00680A69">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3801DB" w:rsidRPr="00F62B08" w:rsidRDefault="003801DB" w:rsidP="003801DB">
            <w:pPr>
              <w:rPr>
                <w:rFonts w:asciiTheme="minorHAnsi" w:hAnsiTheme="minorHAnsi" w:cstheme="minorHAnsi"/>
                <w:color w:val="2F2F2F"/>
                <w:sz w:val="16"/>
                <w:szCs w:val="16"/>
              </w:rPr>
            </w:pPr>
            <w:r w:rsidRPr="00F62B08">
              <w:rPr>
                <w:rFonts w:asciiTheme="minorHAnsi" w:hAnsiTheme="minorHAnsi" w:cstheme="minorHAnsi"/>
                <w:color w:val="2F2F2F"/>
                <w:sz w:val="16"/>
                <w:szCs w:val="16"/>
              </w:rPr>
              <w:t>Marketing/Advertising</w:t>
            </w:r>
          </w:p>
        </w:tc>
        <w:tc>
          <w:tcPr>
            <w:tcW w:w="831" w:type="dxa"/>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$3541 </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$3541</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$3541</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$3541</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$3541</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$3541</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$3541</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$3541</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$3541</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$3541</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$3541</w:t>
            </w:r>
          </w:p>
        </w:tc>
        <w:tc>
          <w:tcPr>
            <w:tcW w:w="1025" w:type="dxa"/>
            <w:gridSpan w:val="2"/>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$3541</w:t>
            </w:r>
          </w:p>
        </w:tc>
        <w:tc>
          <w:tcPr>
            <w:tcW w:w="1509" w:type="dxa"/>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$42,500</w:t>
            </w:r>
          </w:p>
        </w:tc>
      </w:tr>
      <w:tr w:rsidR="00F62B08" w:rsidRPr="00F62B08" w:rsidTr="00680A69">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3801DB" w:rsidRPr="00F62B08" w:rsidRDefault="003801DB" w:rsidP="003801DB">
            <w:pPr>
              <w:rPr>
                <w:rFonts w:asciiTheme="minorHAnsi" w:hAnsiTheme="minorHAnsi" w:cstheme="minorHAnsi"/>
                <w:color w:val="2F2F2F"/>
                <w:sz w:val="16"/>
                <w:szCs w:val="16"/>
              </w:rPr>
            </w:pPr>
            <w:r w:rsidRPr="00F62B08">
              <w:rPr>
                <w:rFonts w:asciiTheme="minorHAnsi" w:hAnsiTheme="minorHAnsi" w:cstheme="minorHAnsi"/>
                <w:color w:val="2F2F2F"/>
                <w:sz w:val="16"/>
                <w:szCs w:val="16"/>
              </w:rPr>
              <w:t>Rent</w:t>
            </w:r>
          </w:p>
        </w:tc>
        <w:tc>
          <w:tcPr>
            <w:tcW w:w="831" w:type="dxa"/>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$1,580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$1,580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$1,580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$1,580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$1,580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$1,580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$1,580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$1,580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$1,580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$1,580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$1,580</w:t>
            </w:r>
          </w:p>
        </w:tc>
        <w:tc>
          <w:tcPr>
            <w:tcW w:w="1025" w:type="dxa"/>
            <w:gridSpan w:val="2"/>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$1,580</w:t>
            </w:r>
          </w:p>
        </w:tc>
        <w:tc>
          <w:tcPr>
            <w:tcW w:w="1509" w:type="dxa"/>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$19,000 </w:t>
            </w:r>
          </w:p>
        </w:tc>
      </w:tr>
      <w:tr w:rsidR="00F62B08" w:rsidRPr="00F62B08" w:rsidTr="003801DB">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color w:val="2F2F2F"/>
                <w:sz w:val="16"/>
                <w:szCs w:val="16"/>
              </w:rPr>
            </w:pPr>
            <w:r w:rsidRPr="00F62B08">
              <w:rPr>
                <w:rFonts w:asciiTheme="minorHAnsi" w:hAnsiTheme="minorHAnsi" w:cstheme="minorHAnsi"/>
                <w:color w:val="2F2F2F"/>
                <w:sz w:val="16"/>
                <w:szCs w:val="16"/>
              </w:rPr>
              <w:t>Utilities</w:t>
            </w:r>
          </w:p>
        </w:tc>
        <w:tc>
          <w:tcPr>
            <w:tcW w:w="831"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$250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$150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$250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$250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$250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$250 </w:t>
            </w:r>
          </w:p>
        </w:tc>
        <w:tc>
          <w:tcPr>
            <w:tcW w:w="1025" w:type="dxa"/>
            <w:gridSpan w:val="2"/>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$250 </w:t>
            </w:r>
          </w:p>
        </w:tc>
        <w:tc>
          <w:tcPr>
            <w:tcW w:w="150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$2,650 </w:t>
            </w:r>
          </w:p>
        </w:tc>
      </w:tr>
      <w:tr w:rsidR="00F62B08" w:rsidRPr="00F62B08" w:rsidTr="003801DB">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color w:val="2F2F2F"/>
                <w:sz w:val="16"/>
                <w:szCs w:val="16"/>
              </w:rPr>
            </w:pPr>
            <w:r w:rsidRPr="00F62B08">
              <w:rPr>
                <w:rFonts w:asciiTheme="minorHAnsi" w:hAnsiTheme="minorHAnsi" w:cstheme="minorHAnsi"/>
                <w:color w:val="2F2F2F"/>
                <w:sz w:val="16"/>
                <w:szCs w:val="16"/>
              </w:rPr>
              <w:t>Website Expenses</w:t>
            </w:r>
          </w:p>
        </w:tc>
        <w:tc>
          <w:tcPr>
            <w:tcW w:w="831"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$175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$175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$175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$175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$175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$175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$175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$175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$175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$175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$225 </w:t>
            </w:r>
          </w:p>
        </w:tc>
        <w:tc>
          <w:tcPr>
            <w:tcW w:w="1025" w:type="dxa"/>
            <w:gridSpan w:val="2"/>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$225 </w:t>
            </w:r>
          </w:p>
        </w:tc>
        <w:tc>
          <w:tcPr>
            <w:tcW w:w="150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$2,200 </w:t>
            </w:r>
          </w:p>
        </w:tc>
      </w:tr>
      <w:tr w:rsidR="00F62B08" w:rsidRPr="00F62B08" w:rsidTr="00680A69">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3801DB" w:rsidRPr="00F62B08" w:rsidRDefault="003801DB" w:rsidP="003801DB">
            <w:pPr>
              <w:rPr>
                <w:rFonts w:asciiTheme="minorHAnsi" w:hAnsiTheme="minorHAnsi" w:cstheme="minorHAnsi"/>
                <w:color w:val="2F2F2F"/>
                <w:sz w:val="16"/>
                <w:szCs w:val="16"/>
              </w:rPr>
            </w:pPr>
            <w:r w:rsidRPr="00F62B08">
              <w:rPr>
                <w:rFonts w:asciiTheme="minorHAnsi" w:hAnsiTheme="minorHAnsi" w:cstheme="minorHAnsi"/>
                <w:color w:val="2F2F2F"/>
                <w:sz w:val="16"/>
                <w:szCs w:val="16"/>
              </w:rPr>
              <w:t>Internet/Phone</w:t>
            </w:r>
          </w:p>
        </w:tc>
        <w:tc>
          <w:tcPr>
            <w:tcW w:w="831" w:type="dxa"/>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$70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$70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$70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$70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$70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$70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$70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$70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$70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$70</w:t>
            </w:r>
          </w:p>
        </w:tc>
        <w:tc>
          <w:tcPr>
            <w:tcW w:w="0" w:type="auto"/>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$70</w:t>
            </w:r>
          </w:p>
        </w:tc>
        <w:tc>
          <w:tcPr>
            <w:tcW w:w="1025" w:type="dxa"/>
            <w:gridSpan w:val="2"/>
            <w:tcBorders>
              <w:top w:val="nil"/>
              <w:left w:val="nil"/>
              <w:bottom w:val="single" w:sz="4" w:space="0" w:color="404040"/>
              <w:right w:val="single" w:sz="4" w:space="0" w:color="404040"/>
            </w:tcBorders>
            <w:shd w:val="clear" w:color="000000" w:fill="E6E6E6"/>
            <w:noWrap/>
            <w:hideMark/>
          </w:tcPr>
          <w:p w:rsidR="003801DB" w:rsidRPr="00F62B08" w:rsidRDefault="003801DB" w:rsidP="003801DB">
            <w:pPr>
              <w:jc w:val="center"/>
              <w:rPr>
                <w:rFonts w:asciiTheme="minorHAnsi" w:hAnsiTheme="minorHAnsi" w:cstheme="minorHAnsi"/>
              </w:rPr>
            </w:pPr>
            <w:r w:rsidRPr="00F62B08">
              <w:rPr>
                <w:rFonts w:asciiTheme="minorHAnsi" w:hAnsiTheme="minorHAnsi" w:cstheme="minorHAnsi"/>
                <w:color w:val="2F2F2F"/>
                <w:sz w:val="16"/>
                <w:szCs w:val="16"/>
              </w:rPr>
              <w:t>$70</w:t>
            </w:r>
          </w:p>
        </w:tc>
        <w:tc>
          <w:tcPr>
            <w:tcW w:w="1509" w:type="dxa"/>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$840</w:t>
            </w:r>
          </w:p>
        </w:tc>
      </w:tr>
      <w:tr w:rsidR="00F62B08" w:rsidRPr="00F62B08" w:rsidTr="003801DB">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color w:val="2F2F2F"/>
                <w:sz w:val="16"/>
                <w:szCs w:val="16"/>
              </w:rPr>
            </w:pPr>
            <w:r w:rsidRPr="00F62B08">
              <w:rPr>
                <w:rFonts w:asciiTheme="minorHAnsi" w:hAnsiTheme="minorHAnsi" w:cstheme="minorHAnsi"/>
                <w:color w:val="2F2F2F"/>
                <w:sz w:val="16"/>
                <w:szCs w:val="16"/>
              </w:rPr>
              <w:t>Insurance</w:t>
            </w:r>
          </w:p>
        </w:tc>
        <w:tc>
          <w:tcPr>
            <w:tcW w:w="831"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$165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$165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$165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$165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$165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$165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$165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$165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$165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$165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$165 </w:t>
            </w:r>
          </w:p>
        </w:tc>
        <w:tc>
          <w:tcPr>
            <w:tcW w:w="1025" w:type="dxa"/>
            <w:gridSpan w:val="2"/>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$165 </w:t>
            </w:r>
          </w:p>
        </w:tc>
        <w:tc>
          <w:tcPr>
            <w:tcW w:w="150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$1,980 </w:t>
            </w:r>
          </w:p>
        </w:tc>
      </w:tr>
      <w:tr w:rsidR="00F62B08" w:rsidRPr="00F62B08" w:rsidTr="003801DB">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color w:val="2F2F2F"/>
                <w:sz w:val="16"/>
                <w:szCs w:val="16"/>
              </w:rPr>
            </w:pPr>
            <w:r w:rsidRPr="00F62B08">
              <w:rPr>
                <w:rFonts w:asciiTheme="minorHAnsi" w:hAnsiTheme="minorHAnsi" w:cstheme="minorHAnsi"/>
                <w:color w:val="2F2F2F"/>
                <w:sz w:val="16"/>
                <w:szCs w:val="16"/>
              </w:rPr>
              <w:t>Travel</w:t>
            </w:r>
          </w:p>
        </w:tc>
        <w:tc>
          <w:tcPr>
            <w:tcW w:w="831"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$250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$675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$800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1025" w:type="dxa"/>
            <w:gridSpan w:val="2"/>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150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$1,825 </w:t>
            </w:r>
          </w:p>
        </w:tc>
      </w:tr>
      <w:tr w:rsidR="00F62B08" w:rsidRPr="00F62B08" w:rsidTr="003801DB">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color w:val="2F2F2F"/>
                <w:sz w:val="16"/>
                <w:szCs w:val="16"/>
              </w:rPr>
            </w:pPr>
            <w:r w:rsidRPr="00F62B08">
              <w:rPr>
                <w:rFonts w:asciiTheme="minorHAnsi" w:hAnsiTheme="minorHAnsi" w:cstheme="minorHAnsi"/>
                <w:color w:val="2F2F2F"/>
                <w:sz w:val="16"/>
                <w:szCs w:val="16"/>
              </w:rPr>
              <w:t>Legal/Accounting</w:t>
            </w:r>
          </w:p>
        </w:tc>
        <w:tc>
          <w:tcPr>
            <w:tcW w:w="831"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$1,200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$450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$500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$0 </w:t>
            </w:r>
          </w:p>
        </w:tc>
        <w:tc>
          <w:tcPr>
            <w:tcW w:w="1025" w:type="dxa"/>
            <w:gridSpan w:val="2"/>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$250 </w:t>
            </w:r>
          </w:p>
        </w:tc>
        <w:tc>
          <w:tcPr>
            <w:tcW w:w="150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$2,400 </w:t>
            </w:r>
          </w:p>
        </w:tc>
      </w:tr>
      <w:tr w:rsidR="00F62B08" w:rsidRPr="00F62B08" w:rsidTr="003801DB">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DA7DF6" w:rsidRPr="00F62B08" w:rsidRDefault="00DA7DF6" w:rsidP="00DA7DF6">
            <w:pPr>
              <w:rPr>
                <w:rFonts w:asciiTheme="minorHAnsi" w:hAnsiTheme="minorHAnsi" w:cstheme="minorHAnsi"/>
                <w:color w:val="2F2F2F"/>
                <w:sz w:val="16"/>
                <w:szCs w:val="16"/>
              </w:rPr>
            </w:pPr>
            <w:r w:rsidRPr="00F62B08">
              <w:rPr>
                <w:rFonts w:asciiTheme="minorHAnsi" w:hAnsiTheme="minorHAnsi" w:cstheme="minorHAnsi"/>
                <w:color w:val="2F2F2F"/>
                <w:sz w:val="16"/>
                <w:szCs w:val="16"/>
              </w:rPr>
              <w:t>Office Supplies</w:t>
            </w:r>
          </w:p>
        </w:tc>
        <w:tc>
          <w:tcPr>
            <w:tcW w:w="831"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$125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$125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$125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$125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$125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$125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$125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$125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$125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$125 </w:t>
            </w:r>
          </w:p>
        </w:tc>
        <w:tc>
          <w:tcPr>
            <w:tcW w:w="0" w:type="auto"/>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$125 </w:t>
            </w:r>
          </w:p>
        </w:tc>
        <w:tc>
          <w:tcPr>
            <w:tcW w:w="1025" w:type="dxa"/>
            <w:gridSpan w:val="2"/>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$125 </w:t>
            </w:r>
          </w:p>
        </w:tc>
        <w:tc>
          <w:tcPr>
            <w:tcW w:w="1509" w:type="dxa"/>
            <w:tcBorders>
              <w:top w:val="nil"/>
              <w:left w:val="nil"/>
              <w:bottom w:val="single" w:sz="4" w:space="0" w:color="404040"/>
              <w:right w:val="single" w:sz="4" w:space="0" w:color="404040"/>
            </w:tcBorders>
            <w:shd w:val="clear" w:color="000000" w:fill="E6E6E6"/>
            <w:noWrap/>
            <w:vAlign w:val="center"/>
            <w:hideMark/>
          </w:tcPr>
          <w:p w:rsidR="00DA7DF6" w:rsidRPr="00F62B08" w:rsidRDefault="00DA7DF6" w:rsidP="00DA7DF6">
            <w:pPr>
              <w:jc w:val="center"/>
              <w:rPr>
                <w:rFonts w:asciiTheme="minorHAnsi" w:hAnsiTheme="minorHAnsi" w:cstheme="minorHAnsi"/>
                <w:color w:val="2F2F2F"/>
                <w:sz w:val="16"/>
                <w:szCs w:val="16"/>
              </w:rPr>
            </w:pPr>
            <w:r w:rsidRPr="00F62B08">
              <w:rPr>
                <w:rFonts w:asciiTheme="minorHAnsi" w:hAnsiTheme="minorHAnsi" w:cstheme="minorHAnsi"/>
                <w:color w:val="2F2F2F"/>
                <w:sz w:val="16"/>
                <w:szCs w:val="16"/>
              </w:rPr>
              <w:t xml:space="preserve">$1,500 </w:t>
            </w:r>
          </w:p>
        </w:tc>
      </w:tr>
      <w:tr w:rsidR="00F62B08" w:rsidRPr="00F62B08" w:rsidTr="003801DB">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3801DB" w:rsidRPr="00F62B08" w:rsidRDefault="003801DB" w:rsidP="003801DB">
            <w:pP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Total Expenses</w:t>
            </w:r>
          </w:p>
        </w:tc>
        <w:tc>
          <w:tcPr>
            <w:tcW w:w="831" w:type="dxa"/>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$18,706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$17,306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$17,356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$18,056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$17,356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$17,906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$17,406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$17,406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$18,031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$18,156 </w:t>
            </w:r>
          </w:p>
        </w:tc>
        <w:tc>
          <w:tcPr>
            <w:tcW w:w="0" w:type="auto"/>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w:t>
            </w:r>
            <w:r w:rsidR="00F62B08" w:rsidRPr="00F62B08">
              <w:rPr>
                <w:rFonts w:asciiTheme="minorHAnsi" w:hAnsiTheme="minorHAnsi" w:cstheme="minorHAnsi"/>
                <w:b/>
                <w:bCs/>
                <w:color w:val="2F2F2F"/>
                <w:sz w:val="16"/>
                <w:szCs w:val="16"/>
              </w:rPr>
              <w:t>17,456</w:t>
            </w:r>
          </w:p>
        </w:tc>
        <w:tc>
          <w:tcPr>
            <w:tcW w:w="1025" w:type="dxa"/>
            <w:gridSpan w:val="2"/>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w:t>
            </w:r>
            <w:r w:rsidR="00F62B08" w:rsidRPr="00F62B08">
              <w:rPr>
                <w:rFonts w:asciiTheme="minorHAnsi" w:hAnsiTheme="minorHAnsi" w:cstheme="minorHAnsi"/>
                <w:b/>
                <w:bCs/>
                <w:color w:val="2F2F2F"/>
                <w:sz w:val="16"/>
                <w:szCs w:val="16"/>
              </w:rPr>
              <w:t>17,706</w:t>
            </w:r>
            <w:r w:rsidRPr="00F62B08">
              <w:rPr>
                <w:rFonts w:asciiTheme="minorHAnsi" w:hAnsiTheme="minorHAnsi" w:cstheme="minorHAnsi"/>
                <w:b/>
                <w:bCs/>
                <w:color w:val="2F2F2F"/>
                <w:sz w:val="16"/>
                <w:szCs w:val="16"/>
              </w:rPr>
              <w:t xml:space="preserve"> </w:t>
            </w:r>
          </w:p>
        </w:tc>
        <w:tc>
          <w:tcPr>
            <w:tcW w:w="1509" w:type="dxa"/>
            <w:tcBorders>
              <w:top w:val="nil"/>
              <w:left w:val="nil"/>
              <w:bottom w:val="single" w:sz="4" w:space="0" w:color="404040"/>
              <w:right w:val="single" w:sz="4" w:space="0" w:color="404040"/>
            </w:tcBorders>
            <w:shd w:val="clear" w:color="000000" w:fill="E6E6E6"/>
            <w:noWrap/>
            <w:vAlign w:val="center"/>
            <w:hideMark/>
          </w:tcPr>
          <w:p w:rsidR="003801DB" w:rsidRPr="00F62B08" w:rsidRDefault="003801DB" w:rsidP="003801DB">
            <w:pPr>
              <w:jc w:val="center"/>
              <w:rPr>
                <w:rFonts w:asciiTheme="minorHAnsi" w:hAnsiTheme="minorHAnsi" w:cstheme="minorHAnsi"/>
                <w:b/>
                <w:bCs/>
                <w:color w:val="2F2F2F"/>
                <w:sz w:val="16"/>
                <w:szCs w:val="16"/>
              </w:rPr>
            </w:pPr>
            <w:r w:rsidRPr="00F62B08">
              <w:rPr>
                <w:rFonts w:asciiTheme="minorHAnsi" w:hAnsiTheme="minorHAnsi" w:cstheme="minorHAnsi"/>
                <w:b/>
                <w:bCs/>
                <w:color w:val="2F2F2F"/>
                <w:sz w:val="16"/>
                <w:szCs w:val="16"/>
              </w:rPr>
              <w:t xml:space="preserve">$212,825 </w:t>
            </w:r>
          </w:p>
        </w:tc>
      </w:tr>
      <w:tr w:rsidR="003801DB" w:rsidRPr="00F62B08" w:rsidTr="00DA7DF6">
        <w:trPr>
          <w:divId w:val="1272130857"/>
          <w:trHeight w:val="20"/>
        </w:trPr>
        <w:tc>
          <w:tcPr>
            <w:tcW w:w="0" w:type="auto"/>
            <w:gridSpan w:val="15"/>
            <w:tcBorders>
              <w:top w:val="single" w:sz="4" w:space="0" w:color="404040"/>
              <w:left w:val="single" w:sz="4" w:space="0" w:color="404040"/>
              <w:bottom w:val="single" w:sz="4" w:space="0" w:color="404040"/>
              <w:right w:val="nil"/>
            </w:tcBorders>
            <w:shd w:val="clear" w:color="000000" w:fill="D83B01"/>
            <w:vAlign w:val="center"/>
            <w:hideMark/>
          </w:tcPr>
          <w:p w:rsidR="003801DB" w:rsidRPr="00F62B08" w:rsidRDefault="003801DB" w:rsidP="003801DB">
            <w:pPr>
              <w:jc w:val="right"/>
              <w:rPr>
                <w:rFonts w:asciiTheme="minorHAnsi" w:hAnsiTheme="minorHAnsi" w:cstheme="minorHAnsi"/>
                <w:b/>
                <w:bCs/>
                <w:color w:val="F2F2F2"/>
                <w:sz w:val="10"/>
                <w:szCs w:val="10"/>
              </w:rPr>
            </w:pPr>
            <w:r w:rsidRPr="00F62B08">
              <w:rPr>
                <w:rFonts w:asciiTheme="minorHAnsi" w:hAnsiTheme="minorHAnsi" w:cstheme="minorHAnsi"/>
                <w:b/>
                <w:bCs/>
                <w:color w:val="F2F2F2"/>
                <w:sz w:val="10"/>
                <w:szCs w:val="10"/>
              </w:rPr>
              <w:t> </w:t>
            </w:r>
          </w:p>
        </w:tc>
      </w:tr>
      <w:tr w:rsidR="00F62B08" w:rsidRPr="00F62B08" w:rsidTr="00680A69">
        <w:trPr>
          <w:divId w:val="1272130857"/>
          <w:trHeight w:val="145"/>
        </w:trPr>
        <w:tc>
          <w:tcPr>
            <w:tcW w:w="1933" w:type="dxa"/>
            <w:tcBorders>
              <w:top w:val="nil"/>
              <w:left w:val="single" w:sz="4" w:space="0" w:color="404040"/>
              <w:bottom w:val="single" w:sz="4" w:space="0" w:color="404040"/>
              <w:right w:val="single" w:sz="4" w:space="0" w:color="404040"/>
            </w:tcBorders>
            <w:shd w:val="clear" w:color="000000" w:fill="E6E6E6"/>
            <w:vAlign w:val="center"/>
            <w:hideMark/>
          </w:tcPr>
          <w:p w:rsidR="00F62B08" w:rsidRPr="00F62B08" w:rsidRDefault="00F62B08" w:rsidP="00F62B08">
            <w:pP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NET INCOME</w:t>
            </w:r>
          </w:p>
        </w:tc>
        <w:tc>
          <w:tcPr>
            <w:tcW w:w="831" w:type="dxa"/>
            <w:tcBorders>
              <w:top w:val="nil"/>
              <w:left w:val="nil"/>
              <w:bottom w:val="single" w:sz="4" w:space="0" w:color="404040"/>
              <w:right w:val="single" w:sz="4" w:space="0" w:color="404040"/>
            </w:tcBorders>
            <w:shd w:val="clear" w:color="000000" w:fill="E6E6E6"/>
            <w:vAlign w:val="bottom"/>
            <w:hideMark/>
          </w:tcPr>
          <w:p w:rsidR="00F62B08" w:rsidRPr="00F62B08" w:rsidRDefault="00F62B08" w:rsidP="00F62B08">
            <w:pPr>
              <w:jc w:val="right"/>
              <w:rPr>
                <w:rFonts w:asciiTheme="minorHAnsi" w:hAnsiTheme="minorHAnsi" w:cstheme="minorHAnsi"/>
                <w:b/>
                <w:bCs/>
                <w:color w:val="000000"/>
                <w:sz w:val="16"/>
                <w:szCs w:val="16"/>
              </w:rPr>
            </w:pPr>
            <w:r w:rsidRPr="00F62B08">
              <w:rPr>
                <w:rFonts w:asciiTheme="minorHAnsi" w:hAnsiTheme="minorHAnsi" w:cstheme="minorHAnsi"/>
                <w:b/>
                <w:bCs/>
                <w:color w:val="FF0000"/>
                <w:sz w:val="16"/>
                <w:szCs w:val="16"/>
              </w:rPr>
              <w:t>($15,706)</w:t>
            </w:r>
          </w:p>
        </w:tc>
        <w:tc>
          <w:tcPr>
            <w:tcW w:w="0" w:type="auto"/>
            <w:tcBorders>
              <w:top w:val="nil"/>
              <w:left w:val="nil"/>
              <w:bottom w:val="single" w:sz="4" w:space="0" w:color="404040"/>
              <w:right w:val="single" w:sz="4" w:space="0" w:color="404040"/>
            </w:tcBorders>
            <w:shd w:val="clear" w:color="000000" w:fill="E6E6E6"/>
            <w:vAlign w:val="bottom"/>
            <w:hideMark/>
          </w:tcPr>
          <w:p w:rsidR="00F62B08" w:rsidRPr="00F62B08" w:rsidRDefault="00F62B08" w:rsidP="00F62B08">
            <w:pPr>
              <w:jc w:val="right"/>
              <w:rPr>
                <w:rFonts w:asciiTheme="minorHAnsi" w:hAnsiTheme="minorHAnsi" w:cstheme="minorHAnsi"/>
                <w:b/>
                <w:bCs/>
                <w:color w:val="000000"/>
                <w:sz w:val="16"/>
                <w:szCs w:val="16"/>
              </w:rPr>
            </w:pPr>
            <w:r w:rsidRPr="00F62B08">
              <w:rPr>
                <w:rFonts w:asciiTheme="minorHAnsi" w:hAnsiTheme="minorHAnsi" w:cstheme="minorHAnsi"/>
                <w:b/>
                <w:bCs/>
                <w:color w:val="FF0000"/>
                <w:sz w:val="16"/>
                <w:szCs w:val="16"/>
              </w:rPr>
              <w:t>($9,856)</w:t>
            </w:r>
          </w:p>
        </w:tc>
        <w:tc>
          <w:tcPr>
            <w:tcW w:w="0" w:type="auto"/>
            <w:tcBorders>
              <w:top w:val="nil"/>
              <w:left w:val="nil"/>
              <w:bottom w:val="single" w:sz="4" w:space="0" w:color="404040"/>
              <w:right w:val="single" w:sz="4" w:space="0" w:color="404040"/>
            </w:tcBorders>
            <w:shd w:val="clear" w:color="000000" w:fill="E6E6E6"/>
            <w:vAlign w:val="bottom"/>
            <w:hideMark/>
          </w:tcPr>
          <w:p w:rsidR="00F62B08" w:rsidRPr="00F62B08" w:rsidRDefault="00F62B08" w:rsidP="00F62B08">
            <w:pPr>
              <w:jc w:val="right"/>
              <w:rPr>
                <w:rFonts w:asciiTheme="minorHAnsi" w:hAnsiTheme="minorHAnsi" w:cstheme="minorHAnsi"/>
                <w:b/>
                <w:bCs/>
                <w:color w:val="000000"/>
                <w:sz w:val="16"/>
                <w:szCs w:val="16"/>
              </w:rPr>
            </w:pPr>
            <w:r w:rsidRPr="00F62B08">
              <w:rPr>
                <w:rFonts w:asciiTheme="minorHAnsi" w:hAnsiTheme="minorHAnsi" w:cstheme="minorHAnsi"/>
                <w:b/>
                <w:bCs/>
                <w:color w:val="FF0000"/>
                <w:sz w:val="16"/>
                <w:szCs w:val="16"/>
              </w:rPr>
              <w:t>($7,756)</w:t>
            </w:r>
          </w:p>
        </w:tc>
        <w:tc>
          <w:tcPr>
            <w:tcW w:w="0" w:type="auto"/>
            <w:tcBorders>
              <w:top w:val="nil"/>
              <w:left w:val="nil"/>
              <w:bottom w:val="single" w:sz="4" w:space="0" w:color="404040"/>
              <w:right w:val="single" w:sz="4" w:space="0" w:color="404040"/>
            </w:tcBorders>
            <w:shd w:val="clear" w:color="000000" w:fill="E6E6E6"/>
            <w:vAlign w:val="bottom"/>
            <w:hideMark/>
          </w:tcPr>
          <w:p w:rsidR="00F62B08" w:rsidRPr="00F62B08" w:rsidRDefault="00F62B08" w:rsidP="00F62B08">
            <w:pPr>
              <w:jc w:val="right"/>
              <w:rPr>
                <w:rFonts w:asciiTheme="minorHAnsi" w:hAnsiTheme="minorHAnsi" w:cstheme="minorHAnsi"/>
                <w:b/>
                <w:bCs/>
                <w:color w:val="000000"/>
                <w:sz w:val="16"/>
                <w:szCs w:val="16"/>
              </w:rPr>
            </w:pPr>
            <w:r w:rsidRPr="00F62B08">
              <w:rPr>
                <w:rFonts w:asciiTheme="minorHAnsi" w:hAnsiTheme="minorHAnsi" w:cstheme="minorHAnsi"/>
                <w:b/>
                <w:bCs/>
                <w:color w:val="FF0000"/>
                <w:sz w:val="16"/>
                <w:szCs w:val="16"/>
              </w:rPr>
              <w:t>($8,856)</w:t>
            </w:r>
          </w:p>
        </w:tc>
        <w:tc>
          <w:tcPr>
            <w:tcW w:w="0" w:type="auto"/>
            <w:tcBorders>
              <w:top w:val="nil"/>
              <w:left w:val="nil"/>
              <w:bottom w:val="single" w:sz="4" w:space="0" w:color="404040"/>
              <w:right w:val="single" w:sz="4" w:space="0" w:color="404040"/>
            </w:tcBorders>
            <w:shd w:val="clear" w:color="000000" w:fill="E6E6E6"/>
            <w:vAlign w:val="bottom"/>
            <w:hideMark/>
          </w:tcPr>
          <w:p w:rsidR="00F62B08" w:rsidRPr="00F62B08" w:rsidRDefault="00F62B08" w:rsidP="00F62B08">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xml:space="preserve">$1,344 </w:t>
            </w:r>
          </w:p>
        </w:tc>
        <w:tc>
          <w:tcPr>
            <w:tcW w:w="0" w:type="auto"/>
            <w:tcBorders>
              <w:top w:val="nil"/>
              <w:left w:val="nil"/>
              <w:bottom w:val="single" w:sz="4" w:space="0" w:color="404040"/>
              <w:right w:val="single" w:sz="4" w:space="0" w:color="404040"/>
            </w:tcBorders>
            <w:shd w:val="clear" w:color="000000" w:fill="E6E6E6"/>
            <w:vAlign w:val="bottom"/>
            <w:hideMark/>
          </w:tcPr>
          <w:p w:rsidR="00F62B08" w:rsidRPr="00F62B08" w:rsidRDefault="00F62B08" w:rsidP="00F62B08">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xml:space="preserve">$11,994 </w:t>
            </w:r>
          </w:p>
        </w:tc>
        <w:tc>
          <w:tcPr>
            <w:tcW w:w="0" w:type="auto"/>
            <w:tcBorders>
              <w:top w:val="nil"/>
              <w:left w:val="nil"/>
              <w:bottom w:val="single" w:sz="4" w:space="0" w:color="404040"/>
              <w:right w:val="single" w:sz="4" w:space="0" w:color="404040"/>
            </w:tcBorders>
            <w:shd w:val="clear" w:color="000000" w:fill="E6E6E6"/>
            <w:vAlign w:val="bottom"/>
            <w:hideMark/>
          </w:tcPr>
          <w:p w:rsidR="00F62B08" w:rsidRPr="00F62B08" w:rsidRDefault="00F62B08" w:rsidP="00F62B08">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xml:space="preserve">$16,094 </w:t>
            </w:r>
          </w:p>
        </w:tc>
        <w:tc>
          <w:tcPr>
            <w:tcW w:w="0" w:type="auto"/>
            <w:tcBorders>
              <w:top w:val="nil"/>
              <w:left w:val="nil"/>
              <w:bottom w:val="single" w:sz="4" w:space="0" w:color="404040"/>
              <w:right w:val="single" w:sz="4" w:space="0" w:color="404040"/>
            </w:tcBorders>
            <w:shd w:val="clear" w:color="000000" w:fill="E6E6E6"/>
            <w:vAlign w:val="bottom"/>
            <w:hideMark/>
          </w:tcPr>
          <w:p w:rsidR="00F62B08" w:rsidRPr="00F62B08" w:rsidRDefault="00F62B08" w:rsidP="00F62B08">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xml:space="preserve">$22,969 </w:t>
            </w:r>
          </w:p>
        </w:tc>
        <w:tc>
          <w:tcPr>
            <w:tcW w:w="0" w:type="auto"/>
            <w:tcBorders>
              <w:top w:val="nil"/>
              <w:left w:val="nil"/>
              <w:bottom w:val="single" w:sz="4" w:space="0" w:color="404040"/>
              <w:right w:val="single" w:sz="4" w:space="0" w:color="404040"/>
            </w:tcBorders>
            <w:shd w:val="clear" w:color="000000" w:fill="E6E6E6"/>
            <w:vAlign w:val="bottom"/>
            <w:hideMark/>
          </w:tcPr>
          <w:p w:rsidR="00F62B08" w:rsidRPr="00F62B08" w:rsidRDefault="00F62B08" w:rsidP="00F62B08">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xml:space="preserve">$26,698 </w:t>
            </w:r>
          </w:p>
        </w:tc>
        <w:tc>
          <w:tcPr>
            <w:tcW w:w="0" w:type="auto"/>
            <w:tcBorders>
              <w:top w:val="nil"/>
              <w:left w:val="nil"/>
              <w:bottom w:val="single" w:sz="4" w:space="0" w:color="404040"/>
              <w:right w:val="single" w:sz="4" w:space="0" w:color="404040"/>
            </w:tcBorders>
            <w:shd w:val="clear" w:color="000000" w:fill="E6E6E6"/>
            <w:vAlign w:val="bottom"/>
            <w:hideMark/>
          </w:tcPr>
          <w:p w:rsidR="00F62B08" w:rsidRPr="00F62B08" w:rsidRDefault="00F62B08" w:rsidP="00F62B08">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xml:space="preserve">$31,044 </w:t>
            </w:r>
          </w:p>
        </w:tc>
        <w:tc>
          <w:tcPr>
            <w:tcW w:w="0" w:type="auto"/>
            <w:tcBorders>
              <w:top w:val="nil"/>
              <w:left w:val="nil"/>
              <w:bottom w:val="single" w:sz="4" w:space="0" w:color="404040"/>
              <w:right w:val="single" w:sz="4" w:space="0" w:color="404040"/>
            </w:tcBorders>
            <w:shd w:val="clear" w:color="000000" w:fill="E6E6E6"/>
            <w:vAlign w:val="bottom"/>
            <w:hideMark/>
          </w:tcPr>
          <w:p w:rsidR="00F62B08" w:rsidRPr="00F62B08" w:rsidRDefault="00F62B08" w:rsidP="00F62B08">
            <w:pPr>
              <w:jc w:val="right"/>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 xml:space="preserve">$41,544 </w:t>
            </w:r>
          </w:p>
        </w:tc>
        <w:tc>
          <w:tcPr>
            <w:tcW w:w="1025" w:type="dxa"/>
            <w:gridSpan w:val="2"/>
            <w:tcBorders>
              <w:top w:val="nil"/>
              <w:left w:val="nil"/>
              <w:bottom w:val="single" w:sz="4" w:space="0" w:color="404040"/>
              <w:right w:val="single" w:sz="4" w:space="0" w:color="404040"/>
            </w:tcBorders>
            <w:shd w:val="clear" w:color="000000" w:fill="E6E6E6"/>
            <w:vAlign w:val="bottom"/>
            <w:hideMark/>
          </w:tcPr>
          <w:p w:rsidR="00F62B08" w:rsidRPr="00F62B08" w:rsidRDefault="00F62B08" w:rsidP="00F62B08">
            <w:pPr>
              <w:jc w:val="center"/>
              <w:rPr>
                <w:rFonts w:asciiTheme="minorHAnsi" w:hAnsiTheme="minorHAnsi" w:cstheme="minorHAnsi"/>
                <w:b/>
                <w:bCs/>
                <w:color w:val="000000"/>
                <w:sz w:val="16"/>
                <w:szCs w:val="16"/>
              </w:rPr>
            </w:pPr>
            <w:r w:rsidRPr="00F62B08">
              <w:rPr>
                <w:rFonts w:asciiTheme="minorHAnsi" w:hAnsiTheme="minorHAnsi" w:cstheme="minorHAnsi"/>
                <w:b/>
                <w:bCs/>
                <w:color w:val="000000"/>
                <w:sz w:val="16"/>
                <w:szCs w:val="16"/>
              </w:rPr>
              <w:t>$68,703</w:t>
            </w:r>
          </w:p>
        </w:tc>
        <w:tc>
          <w:tcPr>
            <w:tcW w:w="1509" w:type="dxa"/>
            <w:tcBorders>
              <w:top w:val="nil"/>
              <w:left w:val="nil"/>
              <w:bottom w:val="single" w:sz="4" w:space="0" w:color="404040"/>
              <w:right w:val="single" w:sz="4" w:space="0" w:color="404040"/>
            </w:tcBorders>
            <w:shd w:val="clear" w:color="000000" w:fill="E6E6E6"/>
            <w:vAlign w:val="center"/>
            <w:hideMark/>
          </w:tcPr>
          <w:p w:rsidR="00F62B08" w:rsidRPr="00F62B08" w:rsidRDefault="00F62B08" w:rsidP="00F62B08">
            <w:pPr>
              <w:jc w:val="center"/>
              <w:rPr>
                <w:rFonts w:asciiTheme="minorHAnsi" w:hAnsiTheme="minorHAnsi" w:cstheme="minorHAnsi"/>
                <w:b/>
                <w:bCs/>
                <w:color w:val="2F2F2F"/>
                <w:sz w:val="18"/>
                <w:szCs w:val="20"/>
              </w:rPr>
            </w:pPr>
            <w:r w:rsidRPr="00F62B08">
              <w:rPr>
                <w:rFonts w:asciiTheme="minorHAnsi" w:hAnsiTheme="minorHAnsi" w:cstheme="minorHAnsi"/>
                <w:b/>
                <w:bCs/>
                <w:color w:val="2F2F2F"/>
                <w:sz w:val="18"/>
                <w:szCs w:val="20"/>
              </w:rPr>
              <w:t>$178,528</w:t>
            </w:r>
          </w:p>
        </w:tc>
      </w:tr>
      <w:tr w:rsidR="003801DB" w:rsidRPr="00F62B08" w:rsidTr="00DA7DF6">
        <w:trPr>
          <w:divId w:val="1272130857"/>
          <w:trHeight w:val="20"/>
        </w:trPr>
        <w:tc>
          <w:tcPr>
            <w:tcW w:w="0" w:type="auto"/>
            <w:gridSpan w:val="15"/>
            <w:tcBorders>
              <w:top w:val="single" w:sz="4" w:space="0" w:color="404040"/>
              <w:left w:val="single" w:sz="4" w:space="0" w:color="404040"/>
              <w:bottom w:val="nil"/>
              <w:right w:val="nil"/>
            </w:tcBorders>
            <w:shd w:val="clear" w:color="000000" w:fill="D83B01"/>
            <w:vAlign w:val="center"/>
            <w:hideMark/>
          </w:tcPr>
          <w:p w:rsidR="003801DB" w:rsidRPr="00F62B08" w:rsidRDefault="003801DB" w:rsidP="003801DB">
            <w:pPr>
              <w:jc w:val="right"/>
              <w:rPr>
                <w:rFonts w:asciiTheme="minorHAnsi" w:hAnsiTheme="minorHAnsi" w:cstheme="minorHAnsi"/>
                <w:b/>
                <w:bCs/>
                <w:color w:val="F2F2F2"/>
                <w:sz w:val="10"/>
                <w:szCs w:val="10"/>
              </w:rPr>
            </w:pPr>
            <w:r w:rsidRPr="00F62B08">
              <w:rPr>
                <w:rFonts w:asciiTheme="minorHAnsi" w:hAnsiTheme="minorHAnsi" w:cstheme="minorHAnsi"/>
                <w:b/>
                <w:bCs/>
                <w:color w:val="F2F2F2"/>
                <w:sz w:val="10"/>
                <w:szCs w:val="10"/>
              </w:rPr>
              <w:t> </w:t>
            </w:r>
          </w:p>
        </w:tc>
      </w:tr>
    </w:tbl>
    <w:bookmarkEnd w:id="2"/>
    <w:p w:rsidR="008E5632" w:rsidRPr="00F62B08" w:rsidRDefault="00623E77" w:rsidP="00E600C9">
      <w:pPr>
        <w:rPr>
          <w:rFonts w:asciiTheme="minorHAnsi" w:hAnsiTheme="minorHAnsi" w:cstheme="minorHAnsi"/>
        </w:rPr>
        <w:sectPr w:rsidR="008E5632" w:rsidRPr="00F62B08" w:rsidSect="00623E77">
          <w:footerReference w:type="default" r:id="rId26"/>
          <w:pgSz w:w="15840" w:h="12240" w:orient="landscape"/>
          <w:pgMar w:top="1440" w:right="1440" w:bottom="1440" w:left="1440" w:header="720" w:footer="144" w:gutter="0"/>
          <w:cols w:space="720"/>
          <w:docGrid w:linePitch="360"/>
        </w:sectPr>
      </w:pPr>
      <w:r w:rsidRPr="00F62B08">
        <w:rPr>
          <w:rFonts w:asciiTheme="minorHAnsi" w:hAnsiTheme="minorHAnsi" w:cstheme="minorHAnsi"/>
          <w:noProof/>
        </w:rPr>
        <mc:AlternateContent>
          <mc:Choice Requires="wpg">
            <w:drawing>
              <wp:anchor distT="0" distB="0" distL="114300" distR="114300" simplePos="0" relativeHeight="251687936" behindDoc="0" locked="0" layoutInCell="1" allowOverlap="1" wp14:anchorId="23B0F402" wp14:editId="568DBE20">
                <wp:simplePos x="0" y="0"/>
                <wp:positionH relativeFrom="margin">
                  <wp:posOffset>0</wp:posOffset>
                </wp:positionH>
                <wp:positionV relativeFrom="paragraph">
                  <wp:posOffset>2422037</wp:posOffset>
                </wp:positionV>
                <wp:extent cx="8229600" cy="208280"/>
                <wp:effectExtent l="0" t="0" r="0" b="1270"/>
                <wp:wrapNone/>
                <wp:docPr id="286" name="Group 286"/>
                <wp:cNvGraphicFramePr/>
                <a:graphic xmlns:a="http://schemas.openxmlformats.org/drawingml/2006/main">
                  <a:graphicData uri="http://schemas.microsoft.com/office/word/2010/wordprocessingGroup">
                    <wpg:wgp>
                      <wpg:cNvGrpSpPr/>
                      <wpg:grpSpPr>
                        <a:xfrm>
                          <a:off x="0" y="0"/>
                          <a:ext cx="8229600" cy="208280"/>
                          <a:chOff x="0" y="0"/>
                          <a:chExt cx="5935752" cy="208740"/>
                        </a:xfrm>
                      </wpg:grpSpPr>
                      <wpg:grpSp>
                        <wpg:cNvPr id="287" name="Group 287"/>
                        <wpg:cNvGrpSpPr/>
                        <wpg:grpSpPr>
                          <a:xfrm>
                            <a:off x="3182257" y="3628"/>
                            <a:ext cx="2753495" cy="205112"/>
                            <a:chOff x="3182257" y="3628"/>
                            <a:chExt cx="2753495" cy="205112"/>
                          </a:xfrm>
                        </wpg:grpSpPr>
                        <wps:wsp>
                          <wps:cNvPr id="288" name="Rectangle 288"/>
                          <wps:cNvSpPr/>
                          <wps:spPr>
                            <a:xfrm>
                              <a:off x="3280769" y="3628"/>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3182257" y="3635"/>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90" name="Group 290"/>
                        <wpg:cNvGrpSpPr/>
                        <wpg:grpSpPr>
                          <a:xfrm rot="10800000">
                            <a:off x="0" y="0"/>
                            <a:ext cx="2753495" cy="205112"/>
                            <a:chOff x="0" y="0"/>
                            <a:chExt cx="2753495" cy="205112"/>
                          </a:xfrm>
                        </wpg:grpSpPr>
                        <wps:wsp>
                          <wps:cNvPr id="291" name="Rectangle 291"/>
                          <wps:cNvSpPr/>
                          <wps:spPr>
                            <a:xfrm>
                              <a:off x="98512" y="0"/>
                              <a:ext cx="2654983" cy="205105"/>
                            </a:xfrm>
                            <a:prstGeom prst="rect">
                              <a:avLst/>
                            </a:prstGeom>
                            <a:solidFill>
                              <a:srgbClr val="D83B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0" y="7"/>
                              <a:ext cx="55390" cy="205105"/>
                            </a:xfrm>
                            <a:prstGeom prst="rect">
                              <a:avLst/>
                            </a:prstGeom>
                            <a:solidFill>
                              <a:srgbClr val="2F2F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708A50F" id="Group 286" o:spid="_x0000_s1026" style="position:absolute;margin-left:0;margin-top:190.7pt;width:9in;height:16.4pt;z-index:251687936;mso-position-horizontal-relative:margin;mso-width-relative:margin" coordsize="5935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">
                <v:group id="Group 287" o:spid="_x0000_s1027" style="position:absolute;left:31822;top:36;width:27535;height:2051" coordorigin="31822,36"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">
                  <v:rect id="Rectangle 288" o:spid="_x0000_s1028" style="position:absolute;left:32807;top:36;width:2655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" fillcolor="#d83b01" stroked="f" strokeweight="1pt"/>
                  <v:rect id="Rectangle 289" o:spid="_x0000_s1029" style="position:absolute;left:31822;top:36;width:554;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" fillcolor="#2f2f2f" stroked="f" strokeweight="1pt"/>
                </v:group>
                <v:group id="Group 290" o:spid="_x0000_s1030" style="position:absolute;width:27534;height:2051;rotation:180" coordsize="27534,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">
                  <v:rect id="Rectangle 291" o:spid="_x0000_s1031" style="position:absolute;left:985;width:26549;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" fillcolor="#d83b01" stroked="f" strokeweight="1pt"/>
                  <v:rect id="Rectangle 292" o:spid="_x0000_s1032" style="position:absolute;width:553;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" fillcolor="#2f2f2f" stroked="f" strokeweight="1pt"/>
                </v:group>
                <w10:wrap anchorx="margin"/>
              </v:group>
            </w:pict>
          </mc:Fallback>
        </mc:AlternateContent>
      </w:r>
    </w:p>
    <w:p w:rsidR="00680A69" w:rsidRPr="00F62B08" w:rsidRDefault="00680A69" w:rsidP="00680A69">
      <w:pPr>
        <w:jc w:val="both"/>
        <w:rPr>
          <w:rFonts w:asciiTheme="minorHAnsi" w:hAnsiTheme="minorHAnsi" w:cstheme="minorHAnsi"/>
          <w:b/>
          <w:bCs/>
          <w:i/>
          <w:iCs/>
          <w:color w:val="D83B01"/>
          <w:sz w:val="28"/>
        </w:rPr>
      </w:pPr>
      <w:r>
        <w:rPr>
          <w:rFonts w:asciiTheme="minorHAnsi" w:hAnsiTheme="minorHAnsi" w:cstheme="minorHAnsi"/>
          <w:color w:val="D83B01"/>
          <w:sz w:val="28"/>
        </w:rPr>
        <w:lastRenderedPageBreak/>
        <w:t>CONCLUSION</w:t>
      </w:r>
    </w:p>
    <w:p w:rsidR="00680A69" w:rsidRDefault="00680A69" w:rsidP="00680A69">
      <w:pPr>
        <w:jc w:val="both"/>
        <w:rPr>
          <w:rFonts w:asciiTheme="minorHAnsi" w:hAnsiTheme="minorHAnsi" w:cstheme="minorHAnsi"/>
          <w:b/>
          <w:bCs/>
          <w:i/>
          <w:iCs/>
          <w:color w:val="2F2F2F"/>
        </w:rPr>
      </w:pPr>
    </w:p>
    <w:p w:rsidR="00486CEC" w:rsidRDefault="00680A69" w:rsidP="00680A69">
      <w:pPr>
        <w:jc w:val="both"/>
        <w:rPr>
          <w:rFonts w:asciiTheme="minorHAnsi" w:hAnsiTheme="minorHAnsi" w:cstheme="minorHAnsi"/>
          <w:color w:val="2F2F2F"/>
        </w:rPr>
      </w:pPr>
      <w:r>
        <w:rPr>
          <w:rFonts w:asciiTheme="minorHAnsi" w:hAnsiTheme="minorHAnsi" w:cstheme="minorHAnsi"/>
          <w:b/>
          <w:bCs/>
          <w:i/>
          <w:iCs/>
          <w:color w:val="2F2F2F"/>
        </w:rPr>
        <w:t xml:space="preserve">Cups 2 Go </w:t>
      </w:r>
      <w:r w:rsidR="00486CEC">
        <w:rPr>
          <w:rFonts w:asciiTheme="minorHAnsi" w:hAnsiTheme="minorHAnsi" w:cstheme="minorHAnsi"/>
          <w:color w:val="2F2F2F"/>
        </w:rPr>
        <w:t>is an entrepreneurial initiative that aims to achieve a sizable profit of approximately $178,000 in the first 12 months.  This opportunity has been well thought out and will succeed based on my research.</w:t>
      </w:r>
    </w:p>
    <w:p w:rsidR="00496572" w:rsidRDefault="00496572">
      <w:pPr>
        <w:spacing w:after="160" w:line="259" w:lineRule="auto"/>
        <w:rPr>
          <w:rFonts w:asciiTheme="minorHAnsi" w:hAnsiTheme="minorHAnsi" w:cstheme="minorHAnsi"/>
          <w:color w:val="2F2F2F"/>
        </w:rPr>
      </w:pPr>
      <w:r>
        <w:rPr>
          <w:rFonts w:asciiTheme="minorHAnsi" w:hAnsiTheme="minorHAnsi" w:cstheme="minorHAnsi"/>
          <w:color w:val="2F2F2F"/>
        </w:rPr>
        <w:br w:type="page"/>
      </w:r>
    </w:p>
    <w:p w:rsidR="00496572" w:rsidRPr="006124DB" w:rsidRDefault="00496572" w:rsidP="00496572">
      <w:pPr>
        <w:pStyle w:val="SOFinalHead3PerformanceTable"/>
      </w:pPr>
      <w:r w:rsidRPr="006124DB">
        <w:lastRenderedPageBreak/>
        <w:t xml:space="preserve">Performance Standards for Stage </w:t>
      </w:r>
      <w:r>
        <w:t>2 Business Innovation</w:t>
      </w:r>
    </w:p>
    <w:tbl>
      <w:tblPr>
        <w:tblStyle w:val="SOFinalPerformanceTable"/>
        <w:tblW w:w="7906"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2503"/>
        <w:gridCol w:w="2503"/>
        <w:gridCol w:w="2503"/>
      </w:tblGrid>
      <w:tr w:rsidR="00496572" w:rsidRPr="006124DB" w:rsidTr="0002235C">
        <w:trPr>
          <w:trHeight w:hRule="exact" w:val="544"/>
          <w:tblHeader/>
        </w:trPr>
        <w:tc>
          <w:tcPr>
            <w:tcW w:w="397" w:type="dxa"/>
            <w:tcBorders>
              <w:right w:val="nil"/>
            </w:tcBorders>
            <w:shd w:val="clear" w:color="auto" w:fill="595959" w:themeFill="text1" w:themeFillTint="A6"/>
            <w:tcMar>
              <w:bottom w:w="0" w:type="dxa"/>
            </w:tcMar>
            <w:vAlign w:val="center"/>
          </w:tcPr>
          <w:p w:rsidR="00496572" w:rsidRPr="006124DB" w:rsidRDefault="00496572" w:rsidP="0002235C">
            <w:r w:rsidRPr="00D516DC">
              <w:rPr>
                <w:color w:val="595959" w:themeColor="text1" w:themeTint="A6"/>
              </w:rPr>
              <w:t>-</w:t>
            </w:r>
          </w:p>
        </w:tc>
        <w:tc>
          <w:tcPr>
            <w:tcW w:w="2503" w:type="dxa"/>
            <w:tcBorders>
              <w:left w:val="nil"/>
            </w:tcBorders>
            <w:shd w:val="clear" w:color="auto" w:fill="595959" w:themeFill="text1" w:themeFillTint="A6"/>
            <w:tcMar>
              <w:bottom w:w="0" w:type="dxa"/>
            </w:tcMar>
            <w:vAlign w:val="center"/>
          </w:tcPr>
          <w:p w:rsidR="00496572" w:rsidRPr="000B5491" w:rsidRDefault="00496572" w:rsidP="0002235C">
            <w:pPr>
              <w:pStyle w:val="SOFinalPerformanceTableHead1"/>
              <w:spacing w:before="60"/>
            </w:pPr>
            <w:r w:rsidRPr="000B5491">
              <w:t>Finding and Solving Problems</w:t>
            </w:r>
          </w:p>
        </w:tc>
        <w:tc>
          <w:tcPr>
            <w:tcW w:w="2503" w:type="dxa"/>
            <w:shd w:val="clear" w:color="auto" w:fill="595959" w:themeFill="text1" w:themeFillTint="A6"/>
            <w:tcMar>
              <w:bottom w:w="0" w:type="dxa"/>
            </w:tcMar>
            <w:vAlign w:val="center"/>
          </w:tcPr>
          <w:p w:rsidR="00496572" w:rsidRPr="000B5491" w:rsidRDefault="00496572" w:rsidP="0002235C">
            <w:pPr>
              <w:pStyle w:val="SOFinalPerformanceTableHead1"/>
            </w:pPr>
            <w:r w:rsidRPr="000B5491">
              <w:t>Contextual Application</w:t>
            </w:r>
          </w:p>
        </w:tc>
        <w:tc>
          <w:tcPr>
            <w:tcW w:w="2503" w:type="dxa"/>
            <w:shd w:val="clear" w:color="auto" w:fill="595959" w:themeFill="text1" w:themeFillTint="A6"/>
            <w:vAlign w:val="center"/>
          </w:tcPr>
          <w:p w:rsidR="00496572" w:rsidRPr="000B5491" w:rsidRDefault="00496572" w:rsidP="0002235C">
            <w:pPr>
              <w:pStyle w:val="SOFinalPerformanceTableHead1"/>
            </w:pPr>
            <w:r w:rsidRPr="000B5491">
              <w:t>Analysis and Evaluation</w:t>
            </w:r>
          </w:p>
        </w:tc>
      </w:tr>
      <w:tr w:rsidR="00496572" w:rsidRPr="006124DB" w:rsidTr="0002235C">
        <w:tc>
          <w:tcPr>
            <w:tcW w:w="397" w:type="dxa"/>
            <w:shd w:val="clear" w:color="auto" w:fill="D9D9D9" w:themeFill="background1" w:themeFillShade="D9"/>
          </w:tcPr>
          <w:p w:rsidR="00496572" w:rsidRPr="00D516DC" w:rsidRDefault="00496572" w:rsidP="0002235C">
            <w:pPr>
              <w:pStyle w:val="SOFinalPerformanceTableLetters"/>
            </w:pPr>
            <w:r w:rsidRPr="006124DB">
              <w:t>A</w:t>
            </w:r>
          </w:p>
        </w:tc>
        <w:tc>
          <w:tcPr>
            <w:tcW w:w="2503" w:type="dxa"/>
          </w:tcPr>
          <w:p w:rsidR="00496572" w:rsidRPr="00496572" w:rsidRDefault="00496572" w:rsidP="0002235C">
            <w:pPr>
              <w:pStyle w:val="SOFinalPerformanceTableText"/>
            </w:pPr>
            <w:r w:rsidRPr="00496572">
              <w:t>Insightful identification and exploration of problems and/or needs using a customer-focused approach.</w:t>
            </w:r>
          </w:p>
          <w:p w:rsidR="00496572" w:rsidRPr="00496572" w:rsidRDefault="00496572" w:rsidP="0002235C">
            <w:pPr>
              <w:pStyle w:val="SOFinalPerformanceTableText"/>
            </w:pPr>
            <w:r w:rsidRPr="00496572">
              <w:t>Highly creative generation of innovative and viable solutions to problems and/or needs using a customer-focused approach.</w:t>
            </w:r>
          </w:p>
        </w:tc>
        <w:tc>
          <w:tcPr>
            <w:tcW w:w="2503" w:type="dxa"/>
          </w:tcPr>
          <w:p w:rsidR="00496572" w:rsidRPr="00496572" w:rsidRDefault="00496572" w:rsidP="0002235C">
            <w:pPr>
              <w:pStyle w:val="SOFinalPerformanceTableText"/>
            </w:pPr>
            <w:r w:rsidRPr="00496572">
              <w:t>Perceptive and highly effective contextual application of decision-making and project management tools and strategies.</w:t>
            </w:r>
          </w:p>
          <w:p w:rsidR="00496572" w:rsidRPr="00496572" w:rsidRDefault="00496572" w:rsidP="0002235C">
            <w:pPr>
              <w:pStyle w:val="SOFinalPerformanceTableText"/>
            </w:pPr>
            <w:r w:rsidRPr="00496572">
              <w:t>Astute creation and application of business intelligence to iteratively develop business models and plans.</w:t>
            </w:r>
          </w:p>
          <w:p w:rsidR="00496572" w:rsidRPr="00496572" w:rsidRDefault="00496572" w:rsidP="0002235C">
            <w:pPr>
              <w:pStyle w:val="SOFinalPerformanceTableText"/>
            </w:pPr>
            <w:r w:rsidRPr="00496572">
              <w:t>Perceptive contextual application of communication and/or collaborative skills.</w:t>
            </w:r>
          </w:p>
        </w:tc>
        <w:tc>
          <w:tcPr>
            <w:tcW w:w="2503" w:type="dxa"/>
          </w:tcPr>
          <w:p w:rsidR="00496572" w:rsidRPr="00496572" w:rsidRDefault="00496572" w:rsidP="0002235C">
            <w:pPr>
              <w:pStyle w:val="SOFinalPerformanceTableText"/>
            </w:pPr>
            <w:r w:rsidRPr="00496572">
              <w:t>Discerning evaluation of business models and plans.</w:t>
            </w:r>
          </w:p>
          <w:p w:rsidR="00496572" w:rsidRPr="00496572" w:rsidRDefault="00496572" w:rsidP="0002235C">
            <w:pPr>
              <w:pStyle w:val="SOFinalPerformanceTableText"/>
            </w:pPr>
            <w:r w:rsidRPr="00496572">
              <w:t>Critical analysis and evaluation of opportunities and challenges for business in the digital age.</w:t>
            </w:r>
          </w:p>
          <w:p w:rsidR="00496572" w:rsidRPr="00496572" w:rsidRDefault="00496572" w:rsidP="0002235C">
            <w:pPr>
              <w:pStyle w:val="SOFinalPerformanceTableText"/>
            </w:pPr>
            <w:r w:rsidRPr="00496572">
              <w:t>Insightful analysis and evaluation of social, economic, environmental, and/or ethical impacts of global and local business.</w:t>
            </w:r>
          </w:p>
        </w:tc>
      </w:tr>
      <w:tr w:rsidR="00496572" w:rsidRPr="006124DB" w:rsidTr="0002235C">
        <w:tc>
          <w:tcPr>
            <w:tcW w:w="397" w:type="dxa"/>
            <w:shd w:val="clear" w:color="auto" w:fill="D9D9D9" w:themeFill="background1" w:themeFillShade="D9"/>
          </w:tcPr>
          <w:p w:rsidR="00496572" w:rsidRPr="006124DB" w:rsidRDefault="00496572" w:rsidP="0002235C">
            <w:pPr>
              <w:pStyle w:val="SOFinalPerformanceTableLetters"/>
            </w:pPr>
            <w:r w:rsidRPr="006124DB">
              <w:t>B</w:t>
            </w:r>
          </w:p>
        </w:tc>
        <w:tc>
          <w:tcPr>
            <w:tcW w:w="2503" w:type="dxa"/>
          </w:tcPr>
          <w:p w:rsidR="00496572" w:rsidRDefault="00496572" w:rsidP="0002235C">
            <w:pPr>
              <w:pStyle w:val="SOFinalPerformanceTableText"/>
            </w:pPr>
            <w:r>
              <w:t>Well-considered identification and exploration of problems and/or needs using a customer-focused approach.</w:t>
            </w:r>
          </w:p>
          <w:p w:rsidR="00496572" w:rsidRPr="006124DB" w:rsidRDefault="00496572" w:rsidP="0002235C">
            <w:pPr>
              <w:pStyle w:val="SOFinalPerformanceTableText"/>
            </w:pPr>
            <w:r>
              <w:t>Creative generation of viable solutions with some innovation to problems and/or needs using a customer-focused approach.</w:t>
            </w:r>
          </w:p>
        </w:tc>
        <w:tc>
          <w:tcPr>
            <w:tcW w:w="2503" w:type="dxa"/>
          </w:tcPr>
          <w:p w:rsidR="00496572" w:rsidRDefault="00496572" w:rsidP="0002235C">
            <w:pPr>
              <w:pStyle w:val="SOFinalPerformanceTableText"/>
            </w:pPr>
            <w:r>
              <w:t>Well-considered and effective contextual application of decision-making and project management tools and strategies.</w:t>
            </w:r>
          </w:p>
          <w:p w:rsidR="00496572" w:rsidRDefault="00496572" w:rsidP="0002235C">
            <w:pPr>
              <w:pStyle w:val="SOFinalPerformanceTableText"/>
            </w:pPr>
            <w:r w:rsidRPr="002C78E5">
              <w:t>Purposeful creation and application of business intelligence to iteratively develop business models and plans.</w:t>
            </w:r>
            <w:r w:rsidRPr="002C78E5">
              <w:rPr>
                <w:b/>
                <w:bCs/>
              </w:rPr>
              <w:t xml:space="preserve"> </w:t>
            </w:r>
          </w:p>
          <w:p w:rsidR="00496572" w:rsidRPr="006124DB" w:rsidRDefault="00496572" w:rsidP="0002235C">
            <w:pPr>
              <w:pStyle w:val="SOFinalPerformanceTableText"/>
            </w:pPr>
            <w:r>
              <w:t>Mostly perceptive contextual application of communication and/or collaborative skills.</w:t>
            </w:r>
          </w:p>
        </w:tc>
        <w:tc>
          <w:tcPr>
            <w:tcW w:w="2503" w:type="dxa"/>
          </w:tcPr>
          <w:p w:rsidR="00496572" w:rsidRDefault="00496572" w:rsidP="0002235C">
            <w:pPr>
              <w:pStyle w:val="SOFinalPerformanceTableText"/>
            </w:pPr>
            <w:r>
              <w:t>Well-considered evaluation of business models and plans.</w:t>
            </w:r>
          </w:p>
          <w:p w:rsidR="00496572" w:rsidRDefault="00496572" w:rsidP="0002235C">
            <w:pPr>
              <w:pStyle w:val="SOFinalPerformanceTableText"/>
            </w:pPr>
            <w:r>
              <w:t>Mostly critical analysis and evaluation of opportunities and challenges for business in the digital age.</w:t>
            </w:r>
          </w:p>
          <w:p w:rsidR="00496572" w:rsidRDefault="00496572" w:rsidP="0002235C">
            <w:pPr>
              <w:pStyle w:val="SOFinalPerformanceTableText"/>
            </w:pPr>
            <w:r>
              <w:t>Well-considered analysis and evaluation of social, economic, environmental, and/or ethical impacts of global and local business.</w:t>
            </w:r>
          </w:p>
        </w:tc>
      </w:tr>
      <w:tr w:rsidR="00496572" w:rsidRPr="006124DB" w:rsidTr="0002235C">
        <w:tc>
          <w:tcPr>
            <w:tcW w:w="397" w:type="dxa"/>
            <w:shd w:val="clear" w:color="auto" w:fill="D9D9D9" w:themeFill="background1" w:themeFillShade="D9"/>
          </w:tcPr>
          <w:p w:rsidR="00496572" w:rsidRPr="006124DB" w:rsidRDefault="00496572" w:rsidP="0002235C">
            <w:pPr>
              <w:pStyle w:val="SOFinalPerformanceTableLetters"/>
            </w:pPr>
            <w:bookmarkStart w:id="3" w:name="RowTitle_C"/>
            <w:r w:rsidRPr="006124DB">
              <w:t>C</w:t>
            </w:r>
            <w:bookmarkEnd w:id="3"/>
          </w:p>
        </w:tc>
        <w:tc>
          <w:tcPr>
            <w:tcW w:w="2503" w:type="dxa"/>
          </w:tcPr>
          <w:p w:rsidR="00496572" w:rsidRDefault="00496572" w:rsidP="0002235C">
            <w:pPr>
              <w:pStyle w:val="SOFinalPerformanceTableText"/>
            </w:pPr>
            <w:r w:rsidRPr="00496572">
              <w:rPr>
                <w:highlight w:val="yellow"/>
              </w:rPr>
              <w:t xml:space="preserve">Considered identification and exploration of problems and/or needs using a customer-focused approach. </w:t>
            </w:r>
            <w:r w:rsidRPr="00496572">
              <w:rPr>
                <w:b/>
                <w:bCs/>
                <w:highlight w:val="yellow"/>
              </w:rPr>
              <w:t>(C+)</w:t>
            </w:r>
          </w:p>
          <w:p w:rsidR="00496572" w:rsidRPr="006124DB" w:rsidRDefault="00496572" w:rsidP="0002235C">
            <w:pPr>
              <w:pStyle w:val="SOFinalPerformanceTableText"/>
            </w:pPr>
            <w:r>
              <w:t>Mostly creative generation of viable solutions to problems and/or needs using a customer-focused approach.</w:t>
            </w:r>
          </w:p>
        </w:tc>
        <w:tc>
          <w:tcPr>
            <w:tcW w:w="2503" w:type="dxa"/>
          </w:tcPr>
          <w:p w:rsidR="00496572" w:rsidRDefault="00496572" w:rsidP="0002235C">
            <w:pPr>
              <w:pStyle w:val="SOFinalPerformanceTableText"/>
            </w:pPr>
            <w:r>
              <w:t>Considered contextual application of decision-making and project management tools and strategies.</w:t>
            </w:r>
          </w:p>
          <w:p w:rsidR="00496572" w:rsidRDefault="00496572" w:rsidP="0002235C">
            <w:pPr>
              <w:pStyle w:val="SOFinalPerformanceTableText"/>
            </w:pPr>
            <w:r w:rsidRPr="002C78E5">
              <w:rPr>
                <w:highlight w:val="yellow"/>
              </w:rPr>
              <w:t>Competent creation and application of business intelligence to iteratively develop business models and plans.</w:t>
            </w:r>
          </w:p>
          <w:p w:rsidR="00496572" w:rsidRPr="006124DB" w:rsidRDefault="00496572" w:rsidP="0002235C">
            <w:pPr>
              <w:pStyle w:val="SOFinalPerformanceTableText"/>
            </w:pPr>
            <w:r>
              <w:t>Effective contextual application of communication and/or collaborative skills.</w:t>
            </w:r>
          </w:p>
        </w:tc>
        <w:tc>
          <w:tcPr>
            <w:tcW w:w="2503" w:type="dxa"/>
          </w:tcPr>
          <w:p w:rsidR="00496572" w:rsidRDefault="00496572" w:rsidP="0002235C">
            <w:pPr>
              <w:pStyle w:val="SOFinalPerformanceTableText"/>
            </w:pPr>
            <w:r>
              <w:t>Considered evaluation of business models and plans.</w:t>
            </w:r>
          </w:p>
          <w:p w:rsidR="00496572" w:rsidRDefault="00496572" w:rsidP="0002235C">
            <w:pPr>
              <w:pStyle w:val="SOFinalPerformanceTableText"/>
            </w:pPr>
            <w:r w:rsidRPr="00496572">
              <w:rPr>
                <w:highlight w:val="yellow"/>
              </w:rPr>
              <w:t>Some critical analysis and evaluation of opportunities and challenges for business in the digital age.</w:t>
            </w:r>
          </w:p>
          <w:p w:rsidR="00496572" w:rsidRDefault="00496572" w:rsidP="0002235C">
            <w:pPr>
              <w:pStyle w:val="SOFinalPerformanceTableText"/>
            </w:pPr>
            <w:r w:rsidRPr="00496572">
              <w:rPr>
                <w:highlight w:val="yellow"/>
              </w:rPr>
              <w:t xml:space="preserve">Considered analysis and evaluation of social, economic, environmental, and/or ethical impacts of global and local business. </w:t>
            </w:r>
            <w:r w:rsidRPr="00496572">
              <w:rPr>
                <w:b/>
                <w:bCs/>
                <w:highlight w:val="yellow"/>
              </w:rPr>
              <w:t>(C-)</w:t>
            </w:r>
          </w:p>
        </w:tc>
      </w:tr>
      <w:tr w:rsidR="00496572" w:rsidRPr="006124DB" w:rsidTr="0002235C">
        <w:tc>
          <w:tcPr>
            <w:tcW w:w="397" w:type="dxa"/>
            <w:shd w:val="clear" w:color="auto" w:fill="D9D9D9" w:themeFill="background1" w:themeFillShade="D9"/>
          </w:tcPr>
          <w:p w:rsidR="00496572" w:rsidRPr="006124DB" w:rsidRDefault="00496572" w:rsidP="0002235C">
            <w:pPr>
              <w:pStyle w:val="SOFinalPerformanceTableLetters"/>
            </w:pPr>
            <w:r>
              <w:t>D</w:t>
            </w:r>
          </w:p>
        </w:tc>
        <w:tc>
          <w:tcPr>
            <w:tcW w:w="2503" w:type="dxa"/>
          </w:tcPr>
          <w:p w:rsidR="00496572" w:rsidRDefault="00496572" w:rsidP="0002235C">
            <w:pPr>
              <w:pStyle w:val="SOFinalPerformanceTableText"/>
            </w:pPr>
            <w:r>
              <w:t>Some identification and exploration of problems and/or needs using a customer-focused approach.</w:t>
            </w:r>
          </w:p>
          <w:p w:rsidR="00496572" w:rsidRPr="006124DB" w:rsidRDefault="00496572" w:rsidP="0002235C">
            <w:pPr>
              <w:pStyle w:val="SOFinalPerformanceTableText"/>
            </w:pPr>
            <w:r>
              <w:t>Some generation of solutions to problems and/or needs using a customer-focused approach.</w:t>
            </w:r>
          </w:p>
        </w:tc>
        <w:tc>
          <w:tcPr>
            <w:tcW w:w="2503" w:type="dxa"/>
          </w:tcPr>
          <w:p w:rsidR="00496572" w:rsidRDefault="00496572" w:rsidP="0002235C">
            <w:pPr>
              <w:pStyle w:val="SOFinalPerformanceTableText"/>
            </w:pPr>
            <w:r>
              <w:t>Some application of decision-making and project management tools and strategies.</w:t>
            </w:r>
          </w:p>
          <w:p w:rsidR="00496572" w:rsidRDefault="00496572" w:rsidP="0002235C">
            <w:pPr>
              <w:pStyle w:val="SOFinalPerformanceTableText"/>
            </w:pPr>
            <w:r>
              <w:t>Some creation and application of business intelligence to iteratively develop business models and plans.</w:t>
            </w:r>
          </w:p>
          <w:p w:rsidR="00496572" w:rsidRPr="006124DB" w:rsidRDefault="00496572" w:rsidP="0002235C">
            <w:pPr>
              <w:pStyle w:val="SOFinalPerformanceTableText"/>
            </w:pPr>
            <w:r>
              <w:t>Some contextual application of communication and/or collaborative skills.</w:t>
            </w:r>
          </w:p>
        </w:tc>
        <w:tc>
          <w:tcPr>
            <w:tcW w:w="2503" w:type="dxa"/>
          </w:tcPr>
          <w:p w:rsidR="00496572" w:rsidRDefault="00496572" w:rsidP="0002235C">
            <w:pPr>
              <w:pStyle w:val="SOFinalPerformanceTableText"/>
            </w:pPr>
            <w:r>
              <w:t>Some analysis and description of business models and plans.</w:t>
            </w:r>
          </w:p>
          <w:p w:rsidR="00496572" w:rsidRDefault="00496572" w:rsidP="0002235C">
            <w:pPr>
              <w:pStyle w:val="SOFinalPerformanceTableText"/>
            </w:pPr>
            <w:r>
              <w:t>Some analysis and description of opportunities and challenges for business in the digital age.</w:t>
            </w:r>
          </w:p>
          <w:p w:rsidR="00496572" w:rsidRDefault="00496572" w:rsidP="0002235C">
            <w:pPr>
              <w:pStyle w:val="SOFinalPerformanceTableText"/>
            </w:pPr>
            <w:r>
              <w:t>Some analysis and description of social, economic, environmental, and/or ethical impacts of global and local business.</w:t>
            </w:r>
          </w:p>
        </w:tc>
      </w:tr>
      <w:tr w:rsidR="00496572" w:rsidRPr="006124DB" w:rsidTr="0002235C">
        <w:tc>
          <w:tcPr>
            <w:tcW w:w="397" w:type="dxa"/>
            <w:shd w:val="clear" w:color="auto" w:fill="D9D9D9" w:themeFill="background1" w:themeFillShade="D9"/>
          </w:tcPr>
          <w:p w:rsidR="00496572" w:rsidRPr="006124DB" w:rsidRDefault="00496572" w:rsidP="0002235C">
            <w:pPr>
              <w:pStyle w:val="SOFinalPerformanceTableLetters"/>
            </w:pPr>
            <w:r>
              <w:lastRenderedPageBreak/>
              <w:t>E</w:t>
            </w:r>
          </w:p>
        </w:tc>
        <w:tc>
          <w:tcPr>
            <w:tcW w:w="2503" w:type="dxa"/>
          </w:tcPr>
          <w:p w:rsidR="00496572" w:rsidRDefault="00496572" w:rsidP="0002235C">
            <w:pPr>
              <w:pStyle w:val="SOFinalPerformanceTableText"/>
            </w:pPr>
            <w:r>
              <w:t>Attempted identification and exploration of problems and/or needs using a customer-focused approach.</w:t>
            </w:r>
          </w:p>
          <w:p w:rsidR="00496572" w:rsidRPr="006124DB" w:rsidRDefault="00496572" w:rsidP="0002235C">
            <w:pPr>
              <w:pStyle w:val="SOFinalPerformanceTableText"/>
            </w:pPr>
            <w:r>
              <w:t>Attempted generation of solutions to problems and/or needs using a customer-focused approach.</w:t>
            </w:r>
          </w:p>
        </w:tc>
        <w:tc>
          <w:tcPr>
            <w:tcW w:w="2503" w:type="dxa"/>
          </w:tcPr>
          <w:p w:rsidR="00496572" w:rsidRDefault="00496572" w:rsidP="0002235C">
            <w:pPr>
              <w:pStyle w:val="SOFinalPerformanceTableText"/>
            </w:pPr>
            <w:r>
              <w:t>Attempted application of decision-making and project management tools and strategies.</w:t>
            </w:r>
          </w:p>
          <w:p w:rsidR="00496572" w:rsidRDefault="00496572" w:rsidP="0002235C">
            <w:pPr>
              <w:pStyle w:val="SOFinalPerformanceTableText"/>
            </w:pPr>
            <w:r>
              <w:t>Attempted creation and application of business intelligence to iteratively develop business models and plans.</w:t>
            </w:r>
          </w:p>
          <w:p w:rsidR="00496572" w:rsidRPr="006124DB" w:rsidRDefault="00496572" w:rsidP="0002235C">
            <w:pPr>
              <w:pStyle w:val="SOFinalPerformanceTableText"/>
            </w:pPr>
            <w:r>
              <w:t>Attempted application of communication and/or collaborative skills.</w:t>
            </w:r>
          </w:p>
        </w:tc>
        <w:tc>
          <w:tcPr>
            <w:tcW w:w="2503" w:type="dxa"/>
          </w:tcPr>
          <w:p w:rsidR="00496572" w:rsidRDefault="00496572" w:rsidP="0002235C">
            <w:pPr>
              <w:pStyle w:val="SOFinalPerformanceTableText"/>
            </w:pPr>
            <w:r>
              <w:t>Attempted description of business models and plans.</w:t>
            </w:r>
          </w:p>
          <w:p w:rsidR="00496572" w:rsidRDefault="00496572" w:rsidP="0002235C">
            <w:pPr>
              <w:pStyle w:val="SOFinalPerformanceTableText"/>
            </w:pPr>
            <w:r>
              <w:t>Description of opportunities and challenges for business in the digital age.</w:t>
            </w:r>
          </w:p>
          <w:p w:rsidR="00496572" w:rsidRDefault="00496572" w:rsidP="0002235C">
            <w:pPr>
              <w:pStyle w:val="SOFinalPerformanceTableText"/>
            </w:pPr>
            <w:r>
              <w:t>Description of social, economic, environmental, and/or ethical impacts of global and local business.</w:t>
            </w:r>
          </w:p>
        </w:tc>
      </w:tr>
    </w:tbl>
    <w:p w:rsidR="00486CEC" w:rsidRDefault="00486CEC" w:rsidP="00680A69">
      <w:pPr>
        <w:jc w:val="both"/>
        <w:rPr>
          <w:rFonts w:asciiTheme="minorHAnsi" w:hAnsiTheme="minorHAnsi" w:cstheme="minorHAnsi"/>
          <w:color w:val="2F2F2F"/>
        </w:rPr>
      </w:pPr>
    </w:p>
    <w:p w:rsidR="002C78E5" w:rsidRDefault="002C78E5" w:rsidP="00680A69">
      <w:pPr>
        <w:jc w:val="both"/>
        <w:rPr>
          <w:rFonts w:asciiTheme="minorHAnsi" w:hAnsiTheme="minorHAnsi" w:cstheme="minorHAnsi"/>
          <w:color w:val="2F2F2F"/>
        </w:rPr>
      </w:pPr>
    </w:p>
    <w:p w:rsidR="002C78E5" w:rsidRDefault="002C78E5" w:rsidP="00680A69">
      <w:pPr>
        <w:jc w:val="both"/>
        <w:rPr>
          <w:rFonts w:asciiTheme="minorHAnsi" w:hAnsiTheme="minorHAnsi" w:cstheme="minorHAnsi"/>
          <w:color w:val="2F2F2F"/>
        </w:rPr>
      </w:pPr>
      <w:r>
        <w:rPr>
          <w:rFonts w:asciiTheme="minorHAnsi" w:hAnsiTheme="minorHAnsi" w:cstheme="minorHAnsi"/>
          <w:color w:val="2F2F2F"/>
        </w:rPr>
        <w:t>FSP1 – There is identification of the problem of landfill and high costs for producers, however there is not a lot of exploration of these problems.  The problem identification indicates that it has been carefully thought about (considered) through the value proposition and elements of the market analysis</w:t>
      </w:r>
    </w:p>
    <w:p w:rsidR="002C78E5" w:rsidRDefault="002C78E5" w:rsidP="00680A69">
      <w:pPr>
        <w:jc w:val="both"/>
        <w:rPr>
          <w:rFonts w:asciiTheme="minorHAnsi" w:hAnsiTheme="minorHAnsi" w:cstheme="minorHAnsi"/>
          <w:color w:val="2F2F2F"/>
        </w:rPr>
      </w:pPr>
    </w:p>
    <w:p w:rsidR="002C78E5" w:rsidRDefault="002C78E5" w:rsidP="00680A69">
      <w:pPr>
        <w:jc w:val="both"/>
        <w:rPr>
          <w:rFonts w:asciiTheme="minorHAnsi" w:hAnsiTheme="minorHAnsi" w:cstheme="minorHAnsi"/>
          <w:color w:val="2F2F2F"/>
        </w:rPr>
      </w:pPr>
      <w:r>
        <w:rPr>
          <w:rFonts w:asciiTheme="minorHAnsi" w:hAnsiTheme="minorHAnsi" w:cstheme="minorHAnsi"/>
          <w:color w:val="2F2F2F"/>
        </w:rPr>
        <w:t xml:space="preserve">CA2 – </w:t>
      </w:r>
      <w:r w:rsidR="00D73AD5">
        <w:rPr>
          <w:rFonts w:asciiTheme="minorHAnsi" w:hAnsiTheme="minorHAnsi" w:cstheme="minorHAnsi"/>
          <w:color w:val="2F2F2F"/>
        </w:rPr>
        <w:t>The financials section sees the application of business intelligence.  However, not much is done with this afterward to make recommendations.  These financials are competently created and applied.  References would have been useful to determine their validity.  There are also elements not present in the financials that would aid in developing better business intelligence.</w:t>
      </w:r>
    </w:p>
    <w:p w:rsidR="00D73AD5" w:rsidRDefault="00D73AD5" w:rsidP="00680A69">
      <w:pPr>
        <w:jc w:val="both"/>
        <w:rPr>
          <w:rFonts w:asciiTheme="minorHAnsi" w:hAnsiTheme="minorHAnsi" w:cstheme="minorHAnsi"/>
          <w:color w:val="2F2F2F"/>
        </w:rPr>
      </w:pPr>
    </w:p>
    <w:p w:rsidR="00D73AD5" w:rsidRDefault="00D73AD5" w:rsidP="00680A69">
      <w:pPr>
        <w:jc w:val="both"/>
        <w:rPr>
          <w:rFonts w:asciiTheme="minorHAnsi" w:hAnsiTheme="minorHAnsi" w:cstheme="minorHAnsi"/>
          <w:color w:val="2F2F2F"/>
        </w:rPr>
      </w:pPr>
      <w:r>
        <w:rPr>
          <w:rFonts w:asciiTheme="minorHAnsi" w:hAnsiTheme="minorHAnsi" w:cstheme="minorHAnsi"/>
          <w:color w:val="2F2F2F"/>
        </w:rPr>
        <w:t>AE2 – Critical analysis is evident in the SWOT and the Market Analysis.  It is not evident throughout the entire report, neither is it in depth.</w:t>
      </w:r>
    </w:p>
    <w:p w:rsidR="00D73AD5" w:rsidRDefault="00D73AD5" w:rsidP="00680A69">
      <w:pPr>
        <w:jc w:val="both"/>
        <w:rPr>
          <w:rFonts w:asciiTheme="minorHAnsi" w:hAnsiTheme="minorHAnsi" w:cstheme="minorHAnsi"/>
          <w:color w:val="2F2F2F"/>
        </w:rPr>
      </w:pPr>
    </w:p>
    <w:p w:rsidR="00D73AD5" w:rsidRDefault="00D73AD5" w:rsidP="00680A69">
      <w:pPr>
        <w:jc w:val="both"/>
        <w:rPr>
          <w:rFonts w:asciiTheme="minorHAnsi" w:hAnsiTheme="minorHAnsi" w:cstheme="minorHAnsi"/>
          <w:color w:val="2F2F2F"/>
        </w:rPr>
      </w:pPr>
      <w:r>
        <w:rPr>
          <w:rFonts w:asciiTheme="minorHAnsi" w:hAnsiTheme="minorHAnsi" w:cstheme="minorHAnsi"/>
          <w:color w:val="2F2F2F"/>
        </w:rPr>
        <w:t xml:space="preserve">AE3 – The only place this is evident is in the section on Company Overview and Market Analysis. </w:t>
      </w:r>
      <w:r w:rsidR="004955F6">
        <w:rPr>
          <w:rFonts w:asciiTheme="minorHAnsi" w:hAnsiTheme="minorHAnsi" w:cstheme="minorHAnsi"/>
          <w:color w:val="2F2F2F"/>
        </w:rPr>
        <w:t xml:space="preserve"> The PELTS Analysis, while present appears to be just made up with not much reference to data or evidence</w:t>
      </w:r>
      <w:r>
        <w:rPr>
          <w:rFonts w:asciiTheme="minorHAnsi" w:hAnsiTheme="minorHAnsi" w:cstheme="minorHAnsi"/>
          <w:color w:val="2F2F2F"/>
        </w:rPr>
        <w:t xml:space="preserve"> </w:t>
      </w:r>
    </w:p>
    <w:p w:rsidR="00D73AD5" w:rsidRDefault="00D73AD5" w:rsidP="00680A69">
      <w:pPr>
        <w:jc w:val="both"/>
        <w:rPr>
          <w:rFonts w:asciiTheme="minorHAnsi" w:hAnsiTheme="minorHAnsi" w:cstheme="minorHAnsi"/>
          <w:color w:val="2F2F2F"/>
        </w:rPr>
      </w:pPr>
    </w:p>
    <w:p w:rsidR="00D73AD5" w:rsidRDefault="00D73AD5" w:rsidP="00680A69">
      <w:pPr>
        <w:jc w:val="both"/>
        <w:rPr>
          <w:rFonts w:asciiTheme="minorHAnsi" w:hAnsiTheme="minorHAnsi" w:cstheme="minorHAnsi"/>
          <w:color w:val="2F2F2F"/>
        </w:rPr>
      </w:pPr>
    </w:p>
    <w:p w:rsidR="004955F6" w:rsidRPr="004955F6" w:rsidRDefault="004955F6" w:rsidP="00680A69">
      <w:pPr>
        <w:jc w:val="both"/>
        <w:rPr>
          <w:rFonts w:asciiTheme="minorHAnsi" w:hAnsiTheme="minorHAnsi" w:cstheme="minorHAnsi"/>
          <w:b/>
          <w:bCs/>
          <w:color w:val="2F2F2F"/>
        </w:rPr>
      </w:pPr>
    </w:p>
    <w:p w:rsidR="004955F6" w:rsidRPr="004955F6" w:rsidRDefault="004955F6" w:rsidP="00680A69">
      <w:pPr>
        <w:jc w:val="both"/>
        <w:rPr>
          <w:rFonts w:asciiTheme="minorHAnsi" w:hAnsiTheme="minorHAnsi" w:cstheme="minorHAnsi"/>
          <w:b/>
          <w:bCs/>
          <w:color w:val="2F2F2F"/>
        </w:rPr>
      </w:pPr>
      <w:r w:rsidRPr="004955F6">
        <w:rPr>
          <w:rFonts w:asciiTheme="minorHAnsi" w:hAnsiTheme="minorHAnsi" w:cstheme="minorHAnsi"/>
          <w:b/>
          <w:bCs/>
          <w:color w:val="2F2F2F"/>
        </w:rPr>
        <w:t>Distractors</w:t>
      </w:r>
    </w:p>
    <w:p w:rsidR="004955F6" w:rsidRDefault="004955F6" w:rsidP="00680A69">
      <w:pPr>
        <w:jc w:val="both"/>
        <w:rPr>
          <w:rFonts w:asciiTheme="minorHAnsi" w:hAnsiTheme="minorHAnsi" w:cstheme="minorHAnsi"/>
          <w:color w:val="2F2F2F"/>
        </w:rPr>
      </w:pPr>
      <w:r>
        <w:rPr>
          <w:rFonts w:asciiTheme="minorHAnsi" w:hAnsiTheme="minorHAnsi" w:cstheme="minorHAnsi"/>
          <w:color w:val="2F2F2F"/>
        </w:rPr>
        <w:t>Formatting</w:t>
      </w:r>
    </w:p>
    <w:p w:rsidR="004955F6" w:rsidRDefault="004955F6" w:rsidP="00680A69">
      <w:pPr>
        <w:jc w:val="both"/>
        <w:rPr>
          <w:rFonts w:asciiTheme="minorHAnsi" w:hAnsiTheme="minorHAnsi" w:cstheme="minorHAnsi"/>
          <w:color w:val="2F2F2F"/>
        </w:rPr>
      </w:pPr>
      <w:r>
        <w:rPr>
          <w:rFonts w:asciiTheme="minorHAnsi" w:hAnsiTheme="minorHAnsi" w:cstheme="minorHAnsi"/>
          <w:color w:val="2F2F2F"/>
        </w:rPr>
        <w:t>Referencing</w:t>
      </w:r>
    </w:p>
    <w:p w:rsidR="004955F6" w:rsidRDefault="004955F6" w:rsidP="00680A69">
      <w:pPr>
        <w:jc w:val="both"/>
        <w:rPr>
          <w:rFonts w:asciiTheme="minorHAnsi" w:hAnsiTheme="minorHAnsi" w:cstheme="minorHAnsi"/>
          <w:color w:val="2F2F2F"/>
        </w:rPr>
      </w:pPr>
      <w:r>
        <w:rPr>
          <w:rFonts w:asciiTheme="minorHAnsi" w:hAnsiTheme="minorHAnsi" w:cstheme="minorHAnsi"/>
          <w:color w:val="2F2F2F"/>
        </w:rPr>
        <w:t>Financials</w:t>
      </w:r>
    </w:p>
    <w:sectPr w:rsidR="004955F6" w:rsidSect="00623E77">
      <w:footerReference w:type="default" r:id="rId27"/>
      <w:pgSz w:w="12240" w:h="15840"/>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11C8" w:rsidRDefault="006311C8" w:rsidP="008F1194">
      <w:r>
        <w:separator/>
      </w:r>
    </w:p>
  </w:endnote>
  <w:endnote w:type="continuationSeparator" w:id="0">
    <w:p w:rsidR="006311C8" w:rsidRDefault="006311C8" w:rsidP="008F1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A69" w:rsidRDefault="00680A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387563"/>
      <w:docPartObj>
        <w:docPartGallery w:val="Page Numbers (Bottom of Page)"/>
        <w:docPartUnique/>
      </w:docPartObj>
    </w:sdtPr>
    <w:sdtEndPr>
      <w:rPr>
        <w:noProof/>
      </w:rPr>
    </w:sdtEndPr>
    <w:sdtContent>
      <w:p w:rsidR="00680A69" w:rsidRDefault="00680A6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80A69" w:rsidRDefault="00680A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A69" w:rsidRDefault="00680A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0601691"/>
      <w:docPartObj>
        <w:docPartGallery w:val="Page Numbers (Bottom of Page)"/>
        <w:docPartUnique/>
      </w:docPartObj>
    </w:sdtPr>
    <w:sdtEndPr>
      <w:rPr>
        <w:noProof/>
      </w:rPr>
    </w:sdtEndPr>
    <w:sdtContent>
      <w:p w:rsidR="00680A69" w:rsidRDefault="00680A69">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680A69" w:rsidRDefault="00680A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288239"/>
      <w:docPartObj>
        <w:docPartGallery w:val="Page Numbers (Bottom of Page)"/>
        <w:docPartUnique/>
      </w:docPartObj>
    </w:sdtPr>
    <w:sdtEndPr>
      <w:rPr>
        <w:noProof/>
      </w:rPr>
    </w:sdtEndPr>
    <w:sdtContent>
      <w:p w:rsidR="00680A69" w:rsidRDefault="00680A69">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rsidR="00680A69" w:rsidRDefault="00680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11C8" w:rsidRDefault="006311C8" w:rsidP="008F1194">
      <w:r>
        <w:separator/>
      </w:r>
    </w:p>
  </w:footnote>
  <w:footnote w:type="continuationSeparator" w:id="0">
    <w:p w:rsidR="006311C8" w:rsidRDefault="006311C8" w:rsidP="008F1194">
      <w:r>
        <w:continuationSeparator/>
      </w:r>
    </w:p>
  </w:footnote>
  <w:footnote w:id="1">
    <w:p w:rsidR="00680A69" w:rsidRPr="00CC60FB" w:rsidRDefault="00680A69" w:rsidP="00CC60FB">
      <w:pPr>
        <w:rPr>
          <w:sz w:val="21"/>
          <w:szCs w:val="21"/>
        </w:rPr>
      </w:pPr>
      <w:r>
        <w:rPr>
          <w:rStyle w:val="FootnoteReference"/>
        </w:rPr>
        <w:footnoteRef/>
      </w:r>
      <w:r>
        <w:t xml:space="preserve"> </w:t>
      </w:r>
      <w:r w:rsidRPr="00CC60FB">
        <w:rPr>
          <w:rFonts w:ascii="Arial" w:hAnsi="Arial" w:cs="Arial"/>
          <w:color w:val="000000"/>
          <w:sz w:val="16"/>
          <w:szCs w:val="16"/>
          <w:shd w:val="clear" w:color="auto" w:fill="FFFFFF"/>
        </w:rPr>
        <w:t>Caterall, E. (2019). </w:t>
      </w:r>
      <w:r w:rsidRPr="00CC60FB">
        <w:rPr>
          <w:rFonts w:ascii="Arial" w:hAnsi="Arial" w:cs="Arial"/>
          <w:i/>
          <w:iCs/>
          <w:color w:val="000000"/>
          <w:sz w:val="16"/>
          <w:szCs w:val="16"/>
        </w:rPr>
        <w:t>ABC's War on Waste creates unprecedented demand for sustainable coffee cups</w:t>
      </w:r>
      <w:r w:rsidRPr="00CC60FB">
        <w:rPr>
          <w:rFonts w:ascii="Arial" w:hAnsi="Arial" w:cs="Arial"/>
          <w:color w:val="000000"/>
          <w:sz w:val="16"/>
          <w:szCs w:val="16"/>
          <w:shd w:val="clear" w:color="auto" w:fill="FFFFFF"/>
        </w:rPr>
        <w:t>. [online] Recycling Near You. Available at: https://recyclingnearyou.com.au/news/display/1299 [Accessed 27 Aug. 2019].</w:t>
      </w:r>
    </w:p>
    <w:p w:rsidR="00680A69" w:rsidRPr="00CC60FB" w:rsidRDefault="00680A69">
      <w:pPr>
        <w:pStyle w:val="FootnoteText"/>
        <w:rPr>
          <w:lang w:val="en-AU"/>
        </w:rPr>
      </w:pPr>
    </w:p>
  </w:footnote>
  <w:footnote w:id="2">
    <w:p w:rsidR="00680A69" w:rsidRPr="008C32BE" w:rsidRDefault="00680A69">
      <w:pPr>
        <w:pStyle w:val="FootnoteText"/>
        <w:rPr>
          <w:lang w:val="en-AU"/>
        </w:rPr>
      </w:pPr>
      <w:r>
        <w:rPr>
          <w:rStyle w:val="FootnoteReference"/>
        </w:rPr>
        <w:footnoteRef/>
      </w:r>
      <w:r>
        <w:t xml:space="preserve"> Ibisworld.com.au (2019). Café’s and Coffee Shops – Australia Industry Report, </w:t>
      </w:r>
      <w:r>
        <w:t xml:space="preserve">Ibisworld online, available at </w:t>
      </w:r>
      <w:hyperlink r:id="rId1" w:history="1">
        <w:r w:rsidRPr="006E20FB">
          <w:rPr>
            <w:rStyle w:val="Hyperlink"/>
          </w:rPr>
          <w:t>https://www.ibisworld.com.au/industry-trends/market-research-reports/accommodation-food-services/cafes-coffee-shops.html</w:t>
        </w:r>
      </w:hyperlink>
      <w:r>
        <w:rPr>
          <w:color w:val="2F2F2F"/>
        </w:rPr>
        <w:t xml:space="preserve"> (Accessed Aug 27,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A69" w:rsidRDefault="00680A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A69" w:rsidRDefault="00680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A69" w:rsidRDefault="00680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33D15"/>
    <w:multiLevelType w:val="hybridMultilevel"/>
    <w:tmpl w:val="B6B82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8A5B76"/>
    <w:multiLevelType w:val="hybridMultilevel"/>
    <w:tmpl w:val="FB72DF68"/>
    <w:lvl w:ilvl="0" w:tplc="4D344304">
      <w:start w:val="1"/>
      <w:numFmt w:val="bullet"/>
      <w:lvlText w:val="o"/>
      <w:lvlJc w:val="center"/>
      <w:pPr>
        <w:ind w:left="360" w:hanging="360"/>
      </w:pPr>
      <w:rPr>
        <w:rFonts w:ascii="Courier New" w:hAnsi="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4E1862"/>
    <w:multiLevelType w:val="hybridMultilevel"/>
    <w:tmpl w:val="15943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36F14"/>
    <w:multiLevelType w:val="hybridMultilevel"/>
    <w:tmpl w:val="46DE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D2666B"/>
    <w:multiLevelType w:val="hybridMultilevel"/>
    <w:tmpl w:val="6A8ACDE4"/>
    <w:lvl w:ilvl="0" w:tplc="5454AD84">
      <w:start w:val="1"/>
      <w:numFmt w:val="bullet"/>
      <w:pStyle w:val="SOFinalBulletsIndented"/>
      <w:lvlText w:val="–"/>
      <w:lvlJc w:val="left"/>
      <w:pPr>
        <w:tabs>
          <w:tab w:val="num" w:pos="284"/>
        </w:tabs>
        <w:ind w:left="284" w:firstLine="0"/>
      </w:pPr>
      <w:rPr>
        <w:rFonts w:ascii="Arial" w:hAnsi="Arial" w:hint="default"/>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4"/>
  </w:num>
  <w:num w:numId="4">
    <w:abstractNumId w:val="7"/>
  </w:num>
  <w:num w:numId="5">
    <w:abstractNumId w:val="6"/>
  </w:num>
  <w:num w:numId="6">
    <w:abstractNumId w:val="1"/>
  </w:num>
  <w:num w:numId="7">
    <w:abstractNumId w:val="22"/>
  </w:num>
  <w:num w:numId="8">
    <w:abstractNumId w:val="17"/>
  </w:num>
  <w:num w:numId="9">
    <w:abstractNumId w:val="20"/>
  </w:num>
  <w:num w:numId="10">
    <w:abstractNumId w:val="19"/>
  </w:num>
  <w:num w:numId="11">
    <w:abstractNumId w:val="13"/>
  </w:num>
  <w:num w:numId="12">
    <w:abstractNumId w:val="5"/>
  </w:num>
  <w:num w:numId="13">
    <w:abstractNumId w:val="16"/>
  </w:num>
  <w:num w:numId="14">
    <w:abstractNumId w:val="2"/>
  </w:num>
  <w:num w:numId="15">
    <w:abstractNumId w:val="18"/>
  </w:num>
  <w:num w:numId="16">
    <w:abstractNumId w:val="9"/>
  </w:num>
  <w:num w:numId="17">
    <w:abstractNumId w:val="11"/>
  </w:num>
  <w:num w:numId="18">
    <w:abstractNumId w:val="8"/>
  </w:num>
  <w:num w:numId="19">
    <w:abstractNumId w:val="10"/>
  </w:num>
  <w:num w:numId="20">
    <w:abstractNumId w:val="3"/>
  </w:num>
  <w:num w:numId="21">
    <w:abstractNumId w:val="0"/>
  </w:num>
  <w:num w:numId="22">
    <w:abstractNumId w:val="15"/>
  </w:num>
  <w:num w:numId="23">
    <w:abstractNumId w:val="1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0C6"/>
    <w:rsid w:val="000048CB"/>
    <w:rsid w:val="00051DFE"/>
    <w:rsid w:val="00072939"/>
    <w:rsid w:val="000A7CCA"/>
    <w:rsid w:val="000F6C90"/>
    <w:rsid w:val="00143505"/>
    <w:rsid w:val="0014729A"/>
    <w:rsid w:val="00174F40"/>
    <w:rsid w:val="00191D63"/>
    <w:rsid w:val="0019641F"/>
    <w:rsid w:val="001C4430"/>
    <w:rsid w:val="001D5B2D"/>
    <w:rsid w:val="0020672C"/>
    <w:rsid w:val="00241A86"/>
    <w:rsid w:val="00262A70"/>
    <w:rsid w:val="00263234"/>
    <w:rsid w:val="002725C2"/>
    <w:rsid w:val="002768AA"/>
    <w:rsid w:val="00277281"/>
    <w:rsid w:val="0028010E"/>
    <w:rsid w:val="002B0370"/>
    <w:rsid w:val="002C56C9"/>
    <w:rsid w:val="002C78E5"/>
    <w:rsid w:val="002F6AA9"/>
    <w:rsid w:val="00311990"/>
    <w:rsid w:val="003404D4"/>
    <w:rsid w:val="00350112"/>
    <w:rsid w:val="003547AC"/>
    <w:rsid w:val="00364A69"/>
    <w:rsid w:val="003801DB"/>
    <w:rsid w:val="003817E0"/>
    <w:rsid w:val="003C73D3"/>
    <w:rsid w:val="003F4B79"/>
    <w:rsid w:val="00400EBC"/>
    <w:rsid w:val="004037B0"/>
    <w:rsid w:val="00404562"/>
    <w:rsid w:val="0040464F"/>
    <w:rsid w:val="00421F9B"/>
    <w:rsid w:val="00435F2E"/>
    <w:rsid w:val="00450BBB"/>
    <w:rsid w:val="0045373C"/>
    <w:rsid w:val="0046409F"/>
    <w:rsid w:val="00486CEC"/>
    <w:rsid w:val="004955F6"/>
    <w:rsid w:val="00496572"/>
    <w:rsid w:val="004B59FC"/>
    <w:rsid w:val="004C32B5"/>
    <w:rsid w:val="004E60A7"/>
    <w:rsid w:val="00513443"/>
    <w:rsid w:val="00535B50"/>
    <w:rsid w:val="005426A5"/>
    <w:rsid w:val="005550C6"/>
    <w:rsid w:val="005802E3"/>
    <w:rsid w:val="005C6EDD"/>
    <w:rsid w:val="00623E77"/>
    <w:rsid w:val="006311C8"/>
    <w:rsid w:val="00631541"/>
    <w:rsid w:val="00660861"/>
    <w:rsid w:val="00680A69"/>
    <w:rsid w:val="006B2F2B"/>
    <w:rsid w:val="007910F2"/>
    <w:rsid w:val="007A4B7E"/>
    <w:rsid w:val="00824FD6"/>
    <w:rsid w:val="00852BBD"/>
    <w:rsid w:val="00861224"/>
    <w:rsid w:val="008B0B21"/>
    <w:rsid w:val="008C32BE"/>
    <w:rsid w:val="008E5632"/>
    <w:rsid w:val="008F1194"/>
    <w:rsid w:val="009358CF"/>
    <w:rsid w:val="00935DD1"/>
    <w:rsid w:val="00970D77"/>
    <w:rsid w:val="00974A50"/>
    <w:rsid w:val="009775A0"/>
    <w:rsid w:val="00980BD8"/>
    <w:rsid w:val="009D6419"/>
    <w:rsid w:val="00A074D0"/>
    <w:rsid w:val="00A41FE6"/>
    <w:rsid w:val="00A43F3A"/>
    <w:rsid w:val="00A555F0"/>
    <w:rsid w:val="00A95895"/>
    <w:rsid w:val="00AB77E7"/>
    <w:rsid w:val="00AD2BD5"/>
    <w:rsid w:val="00B04624"/>
    <w:rsid w:val="00B32B23"/>
    <w:rsid w:val="00C46E3A"/>
    <w:rsid w:val="00C6251A"/>
    <w:rsid w:val="00C644FA"/>
    <w:rsid w:val="00C731FF"/>
    <w:rsid w:val="00C75688"/>
    <w:rsid w:val="00CC60FB"/>
    <w:rsid w:val="00CD2146"/>
    <w:rsid w:val="00CE03B5"/>
    <w:rsid w:val="00D30F4A"/>
    <w:rsid w:val="00D5153F"/>
    <w:rsid w:val="00D57D1F"/>
    <w:rsid w:val="00D71C9E"/>
    <w:rsid w:val="00D73AD5"/>
    <w:rsid w:val="00DA7DF6"/>
    <w:rsid w:val="00E25BC6"/>
    <w:rsid w:val="00E600C9"/>
    <w:rsid w:val="00EA5F84"/>
    <w:rsid w:val="00EC36F5"/>
    <w:rsid w:val="00EE43AA"/>
    <w:rsid w:val="00F62B08"/>
    <w:rsid w:val="00F823AD"/>
    <w:rsid w:val="00F82AF2"/>
    <w:rsid w:val="00FB1147"/>
    <w:rsid w:val="00FB13F4"/>
    <w:rsid w:val="00FF1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F1F8E01E-D2F9-F94B-AE43-6BD8C5B2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505"/>
    <w:pPr>
      <w:spacing w:after="0" w:line="240" w:lineRule="auto"/>
    </w:pPr>
    <w:rPr>
      <w:rFonts w:ascii="Times New Roman" w:eastAsia="Times New Roman" w:hAnsi="Times New Roman" w:cs="Times New Roman"/>
      <w:sz w:val="24"/>
      <w:szCs w:val="24"/>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1194"/>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8F1194"/>
  </w:style>
  <w:style w:type="paragraph" w:styleId="Footer">
    <w:name w:val="footer"/>
    <w:basedOn w:val="Normal"/>
    <w:link w:val="FooterChar"/>
    <w:uiPriority w:val="99"/>
    <w:unhideWhenUsed/>
    <w:rsid w:val="008F1194"/>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8F1194"/>
  </w:style>
  <w:style w:type="paragraph" w:styleId="NoSpacing">
    <w:name w:val="No Spacing"/>
    <w:link w:val="NoSpacingChar"/>
    <w:uiPriority w:val="1"/>
    <w:qFormat/>
    <w:rsid w:val="008F1194"/>
    <w:pPr>
      <w:spacing w:after="0" w:line="240" w:lineRule="auto"/>
    </w:pPr>
    <w:rPr>
      <w:rFonts w:eastAsiaTheme="minorEastAsia"/>
    </w:rPr>
  </w:style>
  <w:style w:type="character" w:customStyle="1" w:styleId="NoSpacingChar">
    <w:name w:val="No Spacing Char"/>
    <w:basedOn w:val="DefaultParagraphFont"/>
    <w:link w:val="NoSpacing"/>
    <w:uiPriority w:val="1"/>
    <w:rsid w:val="008F1194"/>
    <w:rPr>
      <w:rFonts w:eastAsiaTheme="minorEastAsia"/>
    </w:rPr>
  </w:style>
  <w:style w:type="paragraph" w:styleId="ListParagraph">
    <w:name w:val="List Paragraph"/>
    <w:basedOn w:val="Normal"/>
    <w:uiPriority w:val="34"/>
    <w:qFormat/>
    <w:rsid w:val="00191D63"/>
    <w:pPr>
      <w:spacing w:after="160" w:line="259" w:lineRule="auto"/>
      <w:ind w:left="720"/>
      <w:contextualSpacing/>
    </w:pPr>
    <w:rPr>
      <w:rFonts w:asciiTheme="minorHAnsi" w:eastAsiaTheme="minorHAnsi" w:hAnsiTheme="minorHAnsi" w:cstheme="minorBidi"/>
      <w:sz w:val="22"/>
      <w:szCs w:val="22"/>
      <w:lang w:val="en-US" w:eastAsia="en-US"/>
    </w:rPr>
  </w:style>
  <w:style w:type="table" w:styleId="TableGrid">
    <w:name w:val="Table Grid"/>
    <w:basedOn w:val="Table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E03B5"/>
    <w:rPr>
      <w:color w:val="808080"/>
    </w:rPr>
  </w:style>
  <w:style w:type="paragraph" w:styleId="BalloonText">
    <w:name w:val="Balloon Text"/>
    <w:basedOn w:val="Normal"/>
    <w:link w:val="BalloonTextChar"/>
    <w:uiPriority w:val="99"/>
    <w:semiHidden/>
    <w:unhideWhenUsed/>
    <w:rsid w:val="0019641F"/>
    <w:rPr>
      <w:rFonts w:eastAsiaTheme="minorHAnsi"/>
      <w:sz w:val="18"/>
      <w:szCs w:val="18"/>
      <w:lang w:val="en-US" w:eastAsia="en-US"/>
    </w:rPr>
  </w:style>
  <w:style w:type="character" w:customStyle="1" w:styleId="BalloonTextChar">
    <w:name w:val="Balloon Text Char"/>
    <w:basedOn w:val="DefaultParagraphFont"/>
    <w:link w:val="BalloonText"/>
    <w:uiPriority w:val="99"/>
    <w:semiHidden/>
    <w:rsid w:val="0019641F"/>
    <w:rPr>
      <w:rFonts w:ascii="Times New Roman" w:hAnsi="Times New Roman" w:cs="Times New Roman"/>
      <w:sz w:val="18"/>
      <w:szCs w:val="18"/>
    </w:rPr>
  </w:style>
  <w:style w:type="character" w:customStyle="1" w:styleId="apple-converted-space">
    <w:name w:val="apple-converted-space"/>
    <w:basedOn w:val="DefaultParagraphFont"/>
    <w:rsid w:val="00CC60FB"/>
  </w:style>
  <w:style w:type="paragraph" w:styleId="FootnoteText">
    <w:name w:val="footnote text"/>
    <w:basedOn w:val="Normal"/>
    <w:link w:val="FootnoteTextChar"/>
    <w:uiPriority w:val="99"/>
    <w:semiHidden/>
    <w:unhideWhenUsed/>
    <w:rsid w:val="00CC60FB"/>
    <w:rPr>
      <w:rFonts w:asciiTheme="minorHAnsi" w:eastAsiaTheme="minorHAnsi" w:hAnsiTheme="minorHAnsi" w:cstheme="minorBidi"/>
      <w:sz w:val="20"/>
      <w:szCs w:val="20"/>
      <w:lang w:val="en-US" w:eastAsia="en-US"/>
    </w:rPr>
  </w:style>
  <w:style w:type="character" w:customStyle="1" w:styleId="FootnoteTextChar">
    <w:name w:val="Footnote Text Char"/>
    <w:basedOn w:val="DefaultParagraphFont"/>
    <w:link w:val="FootnoteText"/>
    <w:uiPriority w:val="99"/>
    <w:semiHidden/>
    <w:rsid w:val="00CC60FB"/>
    <w:rPr>
      <w:sz w:val="20"/>
      <w:szCs w:val="20"/>
    </w:rPr>
  </w:style>
  <w:style w:type="character" w:styleId="FootnoteReference">
    <w:name w:val="footnote reference"/>
    <w:basedOn w:val="DefaultParagraphFont"/>
    <w:uiPriority w:val="99"/>
    <w:semiHidden/>
    <w:unhideWhenUsed/>
    <w:rsid w:val="00CC60FB"/>
    <w:rPr>
      <w:vertAlign w:val="superscript"/>
    </w:rPr>
  </w:style>
  <w:style w:type="paragraph" w:customStyle="1" w:styleId="SOFinalBulletsIndented">
    <w:name w:val="SO Final Bullets Indented"/>
    <w:rsid w:val="00D57D1F"/>
    <w:pPr>
      <w:numPr>
        <w:numId w:val="22"/>
      </w:numPr>
      <w:spacing w:before="60" w:after="0" w:line="240" w:lineRule="auto"/>
      <w:ind w:left="454" w:hanging="227"/>
    </w:pPr>
    <w:rPr>
      <w:rFonts w:ascii="Arial" w:eastAsia="Times New Roman" w:hAnsi="Arial" w:cs="Times New Roman"/>
      <w:color w:val="000000"/>
      <w:sz w:val="20"/>
      <w:szCs w:val="24"/>
    </w:rPr>
  </w:style>
  <w:style w:type="character" w:styleId="CommentReference">
    <w:name w:val="annotation reference"/>
    <w:basedOn w:val="DefaultParagraphFont"/>
    <w:semiHidden/>
    <w:unhideWhenUsed/>
    <w:rsid w:val="00D57D1F"/>
    <w:rPr>
      <w:sz w:val="16"/>
      <w:szCs w:val="16"/>
    </w:rPr>
  </w:style>
  <w:style w:type="paragraph" w:styleId="CommentText">
    <w:name w:val="annotation text"/>
    <w:basedOn w:val="Normal"/>
    <w:link w:val="CommentTextChar"/>
    <w:semiHidden/>
    <w:unhideWhenUsed/>
    <w:rsid w:val="00D57D1F"/>
    <w:rPr>
      <w:rFonts w:ascii="Arial" w:eastAsia="SimSun" w:hAnsi="Arial"/>
      <w:sz w:val="20"/>
      <w:szCs w:val="20"/>
      <w:lang w:eastAsia="zh-CN"/>
    </w:rPr>
  </w:style>
  <w:style w:type="character" w:customStyle="1" w:styleId="CommentTextChar">
    <w:name w:val="Comment Text Char"/>
    <w:basedOn w:val="DefaultParagraphFont"/>
    <w:link w:val="CommentText"/>
    <w:semiHidden/>
    <w:rsid w:val="00D57D1F"/>
    <w:rPr>
      <w:rFonts w:ascii="Arial" w:eastAsia="SimSun" w:hAnsi="Arial" w:cs="Times New Roman"/>
      <w:sz w:val="20"/>
      <w:szCs w:val="20"/>
      <w:lang w:val="en-AU" w:eastAsia="zh-CN"/>
    </w:rPr>
  </w:style>
  <w:style w:type="character" w:styleId="Hyperlink">
    <w:name w:val="Hyperlink"/>
    <w:basedOn w:val="DefaultParagraphFont"/>
    <w:uiPriority w:val="99"/>
    <w:unhideWhenUsed/>
    <w:rsid w:val="008C32BE"/>
    <w:rPr>
      <w:color w:val="0563C1" w:themeColor="hyperlink"/>
      <w:u w:val="single"/>
    </w:rPr>
  </w:style>
  <w:style w:type="character" w:styleId="UnresolvedMention">
    <w:name w:val="Unresolved Mention"/>
    <w:basedOn w:val="DefaultParagraphFont"/>
    <w:uiPriority w:val="99"/>
    <w:semiHidden/>
    <w:unhideWhenUsed/>
    <w:rsid w:val="008C32BE"/>
    <w:rPr>
      <w:color w:val="605E5C"/>
      <w:shd w:val="clear" w:color="auto" w:fill="E1DFDD"/>
    </w:rPr>
  </w:style>
  <w:style w:type="paragraph" w:customStyle="1" w:styleId="SOFinalHead3PerformanceTable">
    <w:name w:val="SO Final Head 3 (Performance Table)"/>
    <w:rsid w:val="00496572"/>
    <w:pPr>
      <w:spacing w:after="240" w:line="240" w:lineRule="auto"/>
    </w:pPr>
    <w:rPr>
      <w:rFonts w:ascii="Arial Narrow" w:eastAsia="Times New Roman" w:hAnsi="Arial Narrow" w:cs="Times New Roman"/>
      <w:b/>
      <w:color w:val="000000"/>
      <w:sz w:val="28"/>
      <w:szCs w:val="24"/>
    </w:rPr>
  </w:style>
  <w:style w:type="table" w:customStyle="1" w:styleId="SOFinalPerformanceTable">
    <w:name w:val="SO Final Performance Table"/>
    <w:basedOn w:val="TableNormal"/>
    <w:rsid w:val="00496572"/>
    <w:pPr>
      <w:spacing w:after="0" w:line="240" w:lineRule="auto"/>
    </w:pPr>
    <w:rPr>
      <w:rFonts w:ascii="Times New Roman" w:eastAsia="SimSun" w:hAnsi="Times New Roman" w:cs="Times New Roman"/>
      <w:sz w:val="20"/>
      <w:szCs w:val="20"/>
      <w:lang w:val="en-AU" w:eastAsia="zh-CN" w:bidi="he-IL"/>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96572"/>
    <w:pPr>
      <w:spacing w:after="0" w:line="240" w:lineRule="auto"/>
    </w:pPr>
    <w:rPr>
      <w:rFonts w:ascii="Arial" w:eastAsia="SimSun" w:hAnsi="Arial" w:cs="Times New Roman"/>
      <w:b/>
      <w:color w:val="FFFFFF"/>
      <w:sz w:val="20"/>
      <w:szCs w:val="24"/>
      <w:lang w:val="en-AU" w:eastAsia="zh-CN"/>
    </w:rPr>
  </w:style>
  <w:style w:type="paragraph" w:customStyle="1" w:styleId="SOFinalPerformanceTableText">
    <w:name w:val="SO Final Performance Table Text"/>
    <w:rsid w:val="00496572"/>
    <w:pPr>
      <w:spacing w:before="120" w:after="0" w:line="240" w:lineRule="auto"/>
    </w:pPr>
    <w:rPr>
      <w:rFonts w:ascii="Arial" w:eastAsia="SimSun" w:hAnsi="Arial" w:cs="Times New Roman"/>
      <w:sz w:val="16"/>
      <w:szCs w:val="24"/>
      <w:lang w:val="en-AU" w:eastAsia="zh-CN"/>
    </w:rPr>
  </w:style>
  <w:style w:type="paragraph" w:customStyle="1" w:styleId="SOFinalPerformanceTableLetters">
    <w:name w:val="SO Final Performance Table Letters"/>
    <w:rsid w:val="00496572"/>
    <w:pPr>
      <w:spacing w:before="120" w:after="0" w:line="240" w:lineRule="auto"/>
      <w:jc w:val="center"/>
    </w:pPr>
    <w:rPr>
      <w:rFonts w:ascii="Arial" w:eastAsia="SimSun" w:hAnsi="Arial" w:cs="Times New Roman"/>
      <w:b/>
      <w:sz w:val="24"/>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95998">
      <w:bodyDiv w:val="1"/>
      <w:marLeft w:val="0"/>
      <w:marRight w:val="0"/>
      <w:marTop w:val="0"/>
      <w:marBottom w:val="0"/>
      <w:divBdr>
        <w:top w:val="none" w:sz="0" w:space="0" w:color="auto"/>
        <w:left w:val="none" w:sz="0" w:space="0" w:color="auto"/>
        <w:bottom w:val="none" w:sz="0" w:space="0" w:color="auto"/>
        <w:right w:val="none" w:sz="0" w:space="0" w:color="auto"/>
      </w:divBdr>
    </w:div>
    <w:div w:id="785778530">
      <w:bodyDiv w:val="1"/>
      <w:marLeft w:val="0"/>
      <w:marRight w:val="0"/>
      <w:marTop w:val="0"/>
      <w:marBottom w:val="0"/>
      <w:divBdr>
        <w:top w:val="none" w:sz="0" w:space="0" w:color="auto"/>
        <w:left w:val="none" w:sz="0" w:space="0" w:color="auto"/>
        <w:bottom w:val="none" w:sz="0" w:space="0" w:color="auto"/>
        <w:right w:val="none" w:sz="0" w:space="0" w:color="auto"/>
      </w:divBdr>
    </w:div>
    <w:div w:id="841046955">
      <w:bodyDiv w:val="1"/>
      <w:marLeft w:val="0"/>
      <w:marRight w:val="0"/>
      <w:marTop w:val="0"/>
      <w:marBottom w:val="0"/>
      <w:divBdr>
        <w:top w:val="none" w:sz="0" w:space="0" w:color="auto"/>
        <w:left w:val="none" w:sz="0" w:space="0" w:color="auto"/>
        <w:bottom w:val="none" w:sz="0" w:space="0" w:color="auto"/>
        <w:right w:val="none" w:sz="0" w:space="0" w:color="auto"/>
      </w:divBdr>
    </w:div>
    <w:div w:id="892353155">
      <w:bodyDiv w:val="1"/>
      <w:marLeft w:val="0"/>
      <w:marRight w:val="0"/>
      <w:marTop w:val="0"/>
      <w:marBottom w:val="0"/>
      <w:divBdr>
        <w:top w:val="none" w:sz="0" w:space="0" w:color="auto"/>
        <w:left w:val="none" w:sz="0" w:space="0" w:color="auto"/>
        <w:bottom w:val="none" w:sz="0" w:space="0" w:color="auto"/>
        <w:right w:val="none" w:sz="0" w:space="0" w:color="auto"/>
      </w:divBdr>
    </w:div>
    <w:div w:id="941759712">
      <w:bodyDiv w:val="1"/>
      <w:marLeft w:val="0"/>
      <w:marRight w:val="0"/>
      <w:marTop w:val="0"/>
      <w:marBottom w:val="0"/>
      <w:divBdr>
        <w:top w:val="none" w:sz="0" w:space="0" w:color="auto"/>
        <w:left w:val="none" w:sz="0" w:space="0" w:color="auto"/>
        <w:bottom w:val="none" w:sz="0" w:space="0" w:color="auto"/>
        <w:right w:val="none" w:sz="0" w:space="0" w:color="auto"/>
      </w:divBdr>
    </w:div>
    <w:div w:id="970130114">
      <w:bodyDiv w:val="1"/>
      <w:marLeft w:val="0"/>
      <w:marRight w:val="0"/>
      <w:marTop w:val="0"/>
      <w:marBottom w:val="0"/>
      <w:divBdr>
        <w:top w:val="none" w:sz="0" w:space="0" w:color="auto"/>
        <w:left w:val="none" w:sz="0" w:space="0" w:color="auto"/>
        <w:bottom w:val="none" w:sz="0" w:space="0" w:color="auto"/>
        <w:right w:val="none" w:sz="0" w:space="0" w:color="auto"/>
      </w:divBdr>
    </w:div>
    <w:div w:id="1004629449">
      <w:bodyDiv w:val="1"/>
      <w:marLeft w:val="0"/>
      <w:marRight w:val="0"/>
      <w:marTop w:val="0"/>
      <w:marBottom w:val="0"/>
      <w:divBdr>
        <w:top w:val="none" w:sz="0" w:space="0" w:color="auto"/>
        <w:left w:val="none" w:sz="0" w:space="0" w:color="auto"/>
        <w:bottom w:val="none" w:sz="0" w:space="0" w:color="auto"/>
        <w:right w:val="none" w:sz="0" w:space="0" w:color="auto"/>
      </w:divBdr>
    </w:div>
    <w:div w:id="1014844351">
      <w:bodyDiv w:val="1"/>
      <w:marLeft w:val="0"/>
      <w:marRight w:val="0"/>
      <w:marTop w:val="0"/>
      <w:marBottom w:val="0"/>
      <w:divBdr>
        <w:top w:val="none" w:sz="0" w:space="0" w:color="auto"/>
        <w:left w:val="none" w:sz="0" w:space="0" w:color="auto"/>
        <w:bottom w:val="none" w:sz="0" w:space="0" w:color="auto"/>
        <w:right w:val="none" w:sz="0" w:space="0" w:color="auto"/>
      </w:divBdr>
    </w:div>
    <w:div w:id="1038968850">
      <w:bodyDiv w:val="1"/>
      <w:marLeft w:val="0"/>
      <w:marRight w:val="0"/>
      <w:marTop w:val="0"/>
      <w:marBottom w:val="0"/>
      <w:divBdr>
        <w:top w:val="none" w:sz="0" w:space="0" w:color="auto"/>
        <w:left w:val="none" w:sz="0" w:space="0" w:color="auto"/>
        <w:bottom w:val="none" w:sz="0" w:space="0" w:color="auto"/>
        <w:right w:val="none" w:sz="0" w:space="0" w:color="auto"/>
      </w:divBdr>
    </w:div>
    <w:div w:id="1064832236">
      <w:bodyDiv w:val="1"/>
      <w:marLeft w:val="0"/>
      <w:marRight w:val="0"/>
      <w:marTop w:val="0"/>
      <w:marBottom w:val="0"/>
      <w:divBdr>
        <w:top w:val="none" w:sz="0" w:space="0" w:color="auto"/>
        <w:left w:val="none" w:sz="0" w:space="0" w:color="auto"/>
        <w:bottom w:val="none" w:sz="0" w:space="0" w:color="auto"/>
        <w:right w:val="none" w:sz="0" w:space="0" w:color="auto"/>
      </w:divBdr>
    </w:div>
    <w:div w:id="1141114213">
      <w:bodyDiv w:val="1"/>
      <w:marLeft w:val="0"/>
      <w:marRight w:val="0"/>
      <w:marTop w:val="0"/>
      <w:marBottom w:val="0"/>
      <w:divBdr>
        <w:top w:val="none" w:sz="0" w:space="0" w:color="auto"/>
        <w:left w:val="none" w:sz="0" w:space="0" w:color="auto"/>
        <w:bottom w:val="none" w:sz="0" w:space="0" w:color="auto"/>
        <w:right w:val="none" w:sz="0" w:space="0" w:color="auto"/>
      </w:divBdr>
    </w:div>
    <w:div w:id="1228106364">
      <w:bodyDiv w:val="1"/>
      <w:marLeft w:val="0"/>
      <w:marRight w:val="0"/>
      <w:marTop w:val="0"/>
      <w:marBottom w:val="0"/>
      <w:divBdr>
        <w:top w:val="none" w:sz="0" w:space="0" w:color="auto"/>
        <w:left w:val="none" w:sz="0" w:space="0" w:color="auto"/>
        <w:bottom w:val="none" w:sz="0" w:space="0" w:color="auto"/>
        <w:right w:val="none" w:sz="0" w:space="0" w:color="auto"/>
      </w:divBdr>
    </w:div>
    <w:div w:id="1272130857">
      <w:bodyDiv w:val="1"/>
      <w:marLeft w:val="0"/>
      <w:marRight w:val="0"/>
      <w:marTop w:val="0"/>
      <w:marBottom w:val="0"/>
      <w:divBdr>
        <w:top w:val="none" w:sz="0" w:space="0" w:color="auto"/>
        <w:left w:val="none" w:sz="0" w:space="0" w:color="auto"/>
        <w:bottom w:val="none" w:sz="0" w:space="0" w:color="auto"/>
        <w:right w:val="none" w:sz="0" w:space="0" w:color="auto"/>
      </w:divBdr>
    </w:div>
    <w:div w:id="1347512430">
      <w:bodyDiv w:val="1"/>
      <w:marLeft w:val="0"/>
      <w:marRight w:val="0"/>
      <w:marTop w:val="0"/>
      <w:marBottom w:val="0"/>
      <w:divBdr>
        <w:top w:val="none" w:sz="0" w:space="0" w:color="auto"/>
        <w:left w:val="none" w:sz="0" w:space="0" w:color="auto"/>
        <w:bottom w:val="none" w:sz="0" w:space="0" w:color="auto"/>
        <w:right w:val="none" w:sz="0" w:space="0" w:color="auto"/>
      </w:divBdr>
    </w:div>
    <w:div w:id="1443652516">
      <w:bodyDiv w:val="1"/>
      <w:marLeft w:val="0"/>
      <w:marRight w:val="0"/>
      <w:marTop w:val="0"/>
      <w:marBottom w:val="0"/>
      <w:divBdr>
        <w:top w:val="none" w:sz="0" w:space="0" w:color="auto"/>
        <w:left w:val="none" w:sz="0" w:space="0" w:color="auto"/>
        <w:bottom w:val="none" w:sz="0" w:space="0" w:color="auto"/>
        <w:right w:val="none" w:sz="0" w:space="0" w:color="auto"/>
      </w:divBdr>
    </w:div>
    <w:div w:id="177747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bing.com/images/search?q=Gift+Coloring+Pages&amp;view=detailv2&amp;&amp;id=A3FBB279E2359872EC502CE7501617081F5E352E&amp;selectedIndex=2&amp;ccid=1gqIT1J2&amp;simid=607986500371547865&amp;thid=OIP.Md60a884f5276b16a226c7eb96340d1cdH0"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bing.com/images/search?q=clip+art+of+a+capsule+pill&amp;view=detailv2&amp;qpvt=clip+art+of+a+capsule+pill&amp;id=1470CD4273E794EC0D32617F7000536B0987BAB8&amp;selectedIndex=2&amp;ccid=IsdIW%2bMy&amp;simid=607991572728711723&amp;thid=OIP.M22c7485be33267984512e5052ffa5372H0"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ibisworld.com.au/industry-trends/market-research-reports/accommodation-food-services/cafes-coffee-shop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EDEE3-1598-4A34-A997-ED320D770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2530</Words>
  <Characters>14423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Franco</dc:creator>
  <cp:keywords/>
  <dc:description/>
  <cp:lastModifiedBy>Evan Franco</cp:lastModifiedBy>
  <cp:revision>2</cp:revision>
  <dcterms:created xsi:type="dcterms:W3CDTF">2020-01-21T23:11:00Z</dcterms:created>
  <dcterms:modified xsi:type="dcterms:W3CDTF">2020-01-21T23:11:00Z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v-prabic@microsoft.com</vt:lpwstr>
  </property>
  <property fmtid="{D5CDD505-2E9C-101B-9397-08002B2CF9AE}" pid="6" name="MSIP_Label_f42aa342-8706-4288-bd11-ebb85995028c_SetDate">
    <vt:lpwstr>2018-01-11T00:27:45.0188577Z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